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15CD" w:rsidRDefault="003515CD" w:rsidP="003515CD">
      <w:pPr>
        <w:spacing w:after="0" w:line="240" w:lineRule="auto"/>
        <w:ind w:right="1700"/>
        <w:jc w:val="both"/>
        <w:rPr>
          <w:rFonts w:ascii="Times New Roman" w:hAnsi="Times New Roman" w:cs="Times New Roman"/>
          <w:b/>
          <w:i/>
          <w:iCs/>
          <w:noProof/>
          <w:sz w:val="28"/>
          <w:szCs w:val="28"/>
          <w:lang w:eastAsia="ru-RU"/>
        </w:rPr>
      </w:pPr>
    </w:p>
    <w:p w:rsidR="003515CD" w:rsidRPr="003515CD" w:rsidRDefault="003515CD" w:rsidP="003515CD">
      <w:pPr>
        <w:spacing w:after="0" w:line="240" w:lineRule="auto"/>
        <w:ind w:right="1700"/>
        <w:jc w:val="both"/>
        <w:rPr>
          <w:rFonts w:ascii="Times New Roman" w:hAnsi="Times New Roman" w:cs="Times New Roman"/>
          <w:b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i/>
          <w:iCs/>
          <w:noProof/>
          <w:sz w:val="28"/>
          <w:szCs w:val="28"/>
          <w:lang w:eastAsia="ru-RU"/>
        </w:rPr>
        <w:drawing>
          <wp:inline distT="0" distB="0" distL="0" distR="0">
            <wp:extent cx="6118860" cy="8415306"/>
            <wp:effectExtent l="19050" t="0" r="0" b="0"/>
            <wp:docPr id="1" name="Рисунок 1" descr="C:\Users\Гамир\Desktop\2021-03-24_001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амир\Desktop\2021-03-24_001 (2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8860" cy="84153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15CD" w:rsidRDefault="003515CD" w:rsidP="003515CD">
      <w:pPr>
        <w:pStyle w:val="ae"/>
        <w:widowControl/>
        <w:shd w:val="clear" w:color="auto" w:fill="auto"/>
        <w:tabs>
          <w:tab w:val="left" w:pos="438"/>
        </w:tabs>
        <w:spacing w:after="180" w:line="317" w:lineRule="exact"/>
        <w:ind w:right="20"/>
        <w:rPr>
          <w:rFonts w:cs="Times New Roman"/>
          <w:sz w:val="24"/>
          <w:szCs w:val="24"/>
        </w:rPr>
      </w:pPr>
    </w:p>
    <w:p w:rsidR="003515CD" w:rsidRDefault="003515CD" w:rsidP="003515CD">
      <w:pPr>
        <w:pStyle w:val="ae"/>
        <w:widowControl/>
        <w:shd w:val="clear" w:color="auto" w:fill="auto"/>
        <w:tabs>
          <w:tab w:val="left" w:pos="438"/>
        </w:tabs>
        <w:spacing w:after="180" w:line="317" w:lineRule="exact"/>
        <w:ind w:right="20"/>
        <w:rPr>
          <w:rFonts w:cs="Times New Roman"/>
          <w:sz w:val="24"/>
          <w:szCs w:val="24"/>
        </w:rPr>
      </w:pPr>
    </w:p>
    <w:p w:rsidR="003515CD" w:rsidRDefault="003515CD" w:rsidP="003515CD">
      <w:pPr>
        <w:pStyle w:val="ae"/>
        <w:widowControl/>
        <w:shd w:val="clear" w:color="auto" w:fill="auto"/>
        <w:tabs>
          <w:tab w:val="left" w:pos="438"/>
        </w:tabs>
        <w:spacing w:after="180" w:line="317" w:lineRule="exact"/>
        <w:ind w:right="20"/>
        <w:rPr>
          <w:rFonts w:cs="Times New Roman"/>
          <w:sz w:val="24"/>
          <w:szCs w:val="24"/>
        </w:rPr>
      </w:pPr>
    </w:p>
    <w:p w:rsidR="003515CD" w:rsidRDefault="003515CD" w:rsidP="003515CD">
      <w:pPr>
        <w:pStyle w:val="ae"/>
        <w:widowControl/>
        <w:shd w:val="clear" w:color="auto" w:fill="auto"/>
        <w:tabs>
          <w:tab w:val="left" w:pos="438"/>
        </w:tabs>
        <w:spacing w:after="180" w:line="317" w:lineRule="exact"/>
        <w:ind w:right="20" w:firstLine="0"/>
        <w:rPr>
          <w:rFonts w:cs="Times New Roman"/>
          <w:sz w:val="24"/>
          <w:szCs w:val="24"/>
        </w:rPr>
      </w:pPr>
    </w:p>
    <w:p w:rsidR="00387A91" w:rsidRPr="008503A4" w:rsidRDefault="003515CD" w:rsidP="003515CD">
      <w:pPr>
        <w:pStyle w:val="ae"/>
        <w:widowControl/>
        <w:shd w:val="clear" w:color="auto" w:fill="auto"/>
        <w:tabs>
          <w:tab w:val="left" w:pos="438"/>
        </w:tabs>
        <w:spacing w:after="180" w:line="317" w:lineRule="exact"/>
        <w:ind w:right="20" w:firstLine="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1.7. </w:t>
      </w:r>
      <w:r w:rsidR="00387A91" w:rsidRPr="008503A4">
        <w:rPr>
          <w:rFonts w:cs="Times New Roman"/>
          <w:sz w:val="24"/>
          <w:szCs w:val="24"/>
        </w:rPr>
        <w:t>Школа обязана ознакомить поступающего и его родителей (законных представителей) со своим Уставом, с лицензией на осуществление образовательной деятельности, со свидетельством о государственной аккредитации,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учащегося.</w:t>
      </w:r>
    </w:p>
    <w:p w:rsidR="00387A91" w:rsidRPr="008503A4" w:rsidRDefault="003515CD" w:rsidP="003515CD">
      <w:pPr>
        <w:pStyle w:val="ae"/>
        <w:widowControl/>
        <w:shd w:val="clear" w:color="auto" w:fill="auto"/>
        <w:tabs>
          <w:tab w:val="left" w:pos="447"/>
        </w:tabs>
        <w:spacing w:after="180" w:line="317" w:lineRule="exact"/>
        <w:ind w:right="20" w:firstLine="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1.8. </w:t>
      </w:r>
      <w:r w:rsidR="00387A91" w:rsidRPr="008503A4">
        <w:rPr>
          <w:rFonts w:cs="Times New Roman"/>
          <w:sz w:val="24"/>
          <w:szCs w:val="24"/>
        </w:rPr>
        <w:t>Ознакомление поступающего и его родителей (законных представителей) с документами школы, указанными в п. 1.7. настоящих Правил, осуществляется путем размещения копий документов на официальном сайте школы в сети Интернет, на информационном стенде в школе.</w:t>
      </w:r>
    </w:p>
    <w:p w:rsidR="00387A91" w:rsidRPr="008503A4" w:rsidRDefault="003515CD" w:rsidP="003515CD">
      <w:pPr>
        <w:pStyle w:val="ae"/>
        <w:widowControl/>
        <w:numPr>
          <w:ilvl w:val="1"/>
          <w:numId w:val="19"/>
        </w:numPr>
        <w:shd w:val="clear" w:color="auto" w:fill="auto"/>
        <w:tabs>
          <w:tab w:val="left" w:pos="524"/>
        </w:tabs>
        <w:spacing w:after="180" w:line="317" w:lineRule="exact"/>
        <w:ind w:right="2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 </w:t>
      </w:r>
      <w:r w:rsidR="00387A91" w:rsidRPr="008503A4">
        <w:rPr>
          <w:rFonts w:cs="Times New Roman"/>
          <w:sz w:val="24"/>
          <w:szCs w:val="24"/>
        </w:rPr>
        <w:t>Основанием возникновения образовательных отношений является приказ школы о приеме лица на обучение в школу или о приеме для прохождения промежуточной аттестации и (или) государственной итоговой аттестации, или о восстановлении для прохождения повторной государственной итоговой аттестации.</w:t>
      </w:r>
    </w:p>
    <w:p w:rsidR="00387A91" w:rsidRPr="008503A4" w:rsidRDefault="00387A91" w:rsidP="003515CD">
      <w:pPr>
        <w:pStyle w:val="ae"/>
        <w:widowControl/>
        <w:numPr>
          <w:ilvl w:val="1"/>
          <w:numId w:val="19"/>
        </w:numPr>
        <w:shd w:val="clear" w:color="auto" w:fill="auto"/>
        <w:tabs>
          <w:tab w:val="left" w:pos="558"/>
        </w:tabs>
        <w:spacing w:after="215" w:line="317" w:lineRule="exact"/>
        <w:ind w:right="2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Права и обязанности учащегося, предусмотренные законодательством об образовании и локальными нормативными актами школы, возникают у лица, принятого на обучение, с даты, указанной в приказе о приеме лица на обучение в школу.</w:t>
      </w:r>
    </w:p>
    <w:p w:rsidR="00387A91" w:rsidRPr="008503A4" w:rsidRDefault="00387A91" w:rsidP="00387A91">
      <w:pPr>
        <w:pStyle w:val="12"/>
        <w:shd w:val="clear" w:color="auto" w:fill="auto"/>
        <w:spacing w:before="0"/>
        <w:ind w:left="3760" w:firstLine="0"/>
        <w:rPr>
          <w:sz w:val="24"/>
          <w:szCs w:val="24"/>
        </w:rPr>
      </w:pPr>
      <w:bookmarkStart w:id="0" w:name="bookmark0"/>
      <w:r w:rsidRPr="008503A4">
        <w:rPr>
          <w:sz w:val="24"/>
          <w:szCs w:val="24"/>
        </w:rPr>
        <w:t>2. Прием в 1-е классы</w:t>
      </w:r>
      <w:bookmarkEnd w:id="0"/>
    </w:p>
    <w:p w:rsidR="00387A91" w:rsidRPr="008503A4" w:rsidRDefault="00387A91" w:rsidP="00387A91">
      <w:pPr>
        <w:pStyle w:val="ae"/>
        <w:widowControl/>
        <w:numPr>
          <w:ilvl w:val="0"/>
          <w:numId w:val="6"/>
        </w:numPr>
        <w:shd w:val="clear" w:color="auto" w:fill="auto"/>
        <w:tabs>
          <w:tab w:val="left" w:pos="433"/>
        </w:tabs>
        <w:spacing w:line="274" w:lineRule="exact"/>
        <w:ind w:left="20" w:right="20" w:firstLine="0"/>
        <w:jc w:val="left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В 1-й класс принимаются дети по достижению ими возраста шести лет шести месяцев при отсутствии противопоказаний по состоянию здоровья, но не позже достижения ими возраста восьми лет.</w:t>
      </w:r>
    </w:p>
    <w:p w:rsidR="00387A91" w:rsidRPr="008503A4" w:rsidRDefault="00387A91" w:rsidP="00387A91">
      <w:pPr>
        <w:pStyle w:val="ae"/>
        <w:widowControl/>
        <w:numPr>
          <w:ilvl w:val="0"/>
          <w:numId w:val="6"/>
        </w:numPr>
        <w:shd w:val="clear" w:color="auto" w:fill="auto"/>
        <w:tabs>
          <w:tab w:val="left" w:pos="433"/>
        </w:tabs>
        <w:spacing w:line="274" w:lineRule="exact"/>
        <w:ind w:left="20" w:right="20" w:firstLine="0"/>
        <w:jc w:val="left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Прием в 1-й класс детей в более раннем (младше 6,5 лет) или более позднем (старше 8 лет) возрасте осуществляется на основании заявления родителей (законных представителей) при наличии разрешения учредителя - Исполнительного комитета муниципального образования «</w:t>
      </w:r>
      <w:proofErr w:type="spellStart"/>
      <w:r w:rsidRPr="008503A4">
        <w:rPr>
          <w:rFonts w:cs="Times New Roman"/>
          <w:sz w:val="24"/>
          <w:szCs w:val="24"/>
        </w:rPr>
        <w:t>Лениногорский</w:t>
      </w:r>
      <w:proofErr w:type="spellEnd"/>
      <w:r w:rsidRPr="008503A4">
        <w:rPr>
          <w:rFonts w:cs="Times New Roman"/>
          <w:sz w:val="24"/>
          <w:szCs w:val="24"/>
        </w:rPr>
        <w:t xml:space="preserve"> муниципальный район» Республики Татарстан. Школа информирует родителей (законных представителей) детей младше 6,5 лет и (или) старше 8 лет о порядке обращения за разрешением к Учредителю. Школа с целью проведения организованного приема граждан в первый класс размещает на информационном стенде, на официальном сайте в сети Интернет:</w:t>
      </w:r>
    </w:p>
    <w:p w:rsidR="00387A91" w:rsidRPr="008503A4" w:rsidRDefault="00387A91" w:rsidP="00387A91">
      <w:pPr>
        <w:pStyle w:val="ae"/>
        <w:widowControl/>
        <w:numPr>
          <w:ilvl w:val="0"/>
          <w:numId w:val="7"/>
        </w:numPr>
        <w:shd w:val="clear" w:color="auto" w:fill="auto"/>
        <w:tabs>
          <w:tab w:val="left" w:pos="1306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о количестве мест в первых классах не позднее 10 календарных дней с момента издания распорядительного акта о закрепленной территории;</w:t>
      </w:r>
    </w:p>
    <w:p w:rsidR="00387A91" w:rsidRPr="008503A4" w:rsidRDefault="00387A91" w:rsidP="00387A91">
      <w:pPr>
        <w:pStyle w:val="ae"/>
        <w:widowControl/>
        <w:numPr>
          <w:ilvl w:val="0"/>
          <w:numId w:val="7"/>
        </w:numPr>
        <w:shd w:val="clear" w:color="auto" w:fill="auto"/>
        <w:tabs>
          <w:tab w:val="left" w:pos="1311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о наличии свободных мест для приема детей, не проживающих на закрепленной территории, не позднее 5 июля.</w:t>
      </w:r>
    </w:p>
    <w:p w:rsidR="00387A91" w:rsidRPr="008503A4" w:rsidRDefault="00387A91" w:rsidP="00387A91">
      <w:pPr>
        <w:pStyle w:val="ae"/>
        <w:shd w:val="clear" w:color="auto" w:fill="auto"/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 xml:space="preserve">-места предоставляются в Школе в первоочередном порядке детям военнослужащих и детям сотрудников полиции. Преимущественное право имеют дети, проживающие в одной семье и имеющие общее местожительство, </w:t>
      </w:r>
      <w:proofErr w:type="gramStart"/>
      <w:r w:rsidRPr="008503A4">
        <w:rPr>
          <w:rFonts w:cs="Times New Roman"/>
          <w:sz w:val="24"/>
          <w:szCs w:val="24"/>
        </w:rPr>
        <w:t>в</w:t>
      </w:r>
      <w:proofErr w:type="gramEnd"/>
      <w:r w:rsidRPr="008503A4">
        <w:rPr>
          <w:rFonts w:cs="Times New Roman"/>
          <w:sz w:val="24"/>
          <w:szCs w:val="24"/>
        </w:rPr>
        <w:t xml:space="preserve"> </w:t>
      </w:r>
      <w:proofErr w:type="gramStart"/>
      <w:r w:rsidRPr="008503A4">
        <w:rPr>
          <w:rFonts w:cs="Times New Roman"/>
          <w:sz w:val="24"/>
          <w:szCs w:val="24"/>
        </w:rPr>
        <w:t>которых</w:t>
      </w:r>
      <w:proofErr w:type="gramEnd"/>
      <w:r w:rsidRPr="008503A4">
        <w:rPr>
          <w:rFonts w:cs="Times New Roman"/>
          <w:sz w:val="24"/>
          <w:szCs w:val="24"/>
        </w:rPr>
        <w:t xml:space="preserve"> обучаются их братья и сестры.</w:t>
      </w:r>
    </w:p>
    <w:p w:rsidR="00387A91" w:rsidRPr="008503A4" w:rsidRDefault="00387A91" w:rsidP="00387A91">
      <w:pPr>
        <w:pStyle w:val="ae"/>
        <w:widowControl/>
        <w:numPr>
          <w:ilvl w:val="0"/>
          <w:numId w:val="6"/>
        </w:numPr>
        <w:shd w:val="clear" w:color="auto" w:fill="auto"/>
        <w:tabs>
          <w:tab w:val="left" w:pos="462"/>
        </w:tabs>
        <w:spacing w:line="274" w:lineRule="exact"/>
        <w:ind w:left="20" w:right="20" w:firstLine="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Прием граждан в 1 класс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</w:t>
      </w:r>
    </w:p>
    <w:p w:rsidR="00387A91" w:rsidRPr="008503A4" w:rsidRDefault="00387A91" w:rsidP="00387A91">
      <w:pPr>
        <w:pStyle w:val="ae"/>
        <w:shd w:val="clear" w:color="auto" w:fill="auto"/>
        <w:spacing w:line="274" w:lineRule="exact"/>
        <w:ind w:left="20" w:right="2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со статьей 10 Федерального закона от 25 июля 2002 года № 115-ФЗ «О правовом положении иностранных граждан в Российской Федерации».</w:t>
      </w:r>
    </w:p>
    <w:p w:rsidR="00387A91" w:rsidRPr="008503A4" w:rsidRDefault="00387A91" w:rsidP="00387A91">
      <w:pPr>
        <w:pStyle w:val="ae"/>
        <w:widowControl/>
        <w:numPr>
          <w:ilvl w:val="0"/>
          <w:numId w:val="6"/>
        </w:numPr>
        <w:shd w:val="clear" w:color="auto" w:fill="auto"/>
        <w:tabs>
          <w:tab w:val="left" w:pos="433"/>
        </w:tabs>
        <w:spacing w:line="274" w:lineRule="exact"/>
        <w:ind w:left="20" w:firstLine="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Школа осуществляет прием указанного заявления:</w:t>
      </w:r>
    </w:p>
    <w:p w:rsidR="00387A91" w:rsidRPr="008503A4" w:rsidRDefault="00387A91" w:rsidP="00387A91">
      <w:pPr>
        <w:pStyle w:val="ae"/>
        <w:widowControl/>
        <w:numPr>
          <w:ilvl w:val="0"/>
          <w:numId w:val="7"/>
        </w:numPr>
        <w:shd w:val="clear" w:color="auto" w:fill="auto"/>
        <w:tabs>
          <w:tab w:val="left" w:pos="1402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заявление подается лично в общеобразовательную организацию в форме документа на бумажном носителе</w:t>
      </w:r>
      <w:proofErr w:type="gramStart"/>
      <w:r w:rsidRPr="008503A4">
        <w:rPr>
          <w:rFonts w:cs="Times New Roman"/>
          <w:sz w:val="24"/>
          <w:szCs w:val="24"/>
        </w:rPr>
        <w:t>.;</w:t>
      </w:r>
      <w:proofErr w:type="gramEnd"/>
    </w:p>
    <w:p w:rsidR="00387A91" w:rsidRPr="008503A4" w:rsidRDefault="00387A91" w:rsidP="00387A91">
      <w:pPr>
        <w:pStyle w:val="ae"/>
        <w:widowControl/>
        <w:numPr>
          <w:ilvl w:val="0"/>
          <w:numId w:val="7"/>
        </w:numPr>
        <w:shd w:val="clear" w:color="auto" w:fill="auto"/>
        <w:tabs>
          <w:tab w:val="left" w:pos="1290"/>
        </w:tabs>
        <w:spacing w:line="274" w:lineRule="exact"/>
        <w:ind w:lef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заказным письмом с уведомлением о вручении;</w:t>
      </w:r>
    </w:p>
    <w:p w:rsidR="00387A91" w:rsidRPr="008503A4" w:rsidRDefault="00387A91" w:rsidP="00387A91">
      <w:pPr>
        <w:pStyle w:val="ae"/>
        <w:widowControl/>
        <w:numPr>
          <w:ilvl w:val="0"/>
          <w:numId w:val="7"/>
        </w:numPr>
        <w:shd w:val="clear" w:color="auto" w:fill="auto"/>
        <w:tabs>
          <w:tab w:val="left" w:pos="1364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lastRenderedPageBreak/>
        <w:t>в электронной форме (документ на бумажном носителе, преобразованный в электронную форму путем сканирования или фотографирования) посредством электронной почты школы или электронной информационной системы школы, в том числе с использованием функционала официального сайта школы в сети Интернет или иным способом с использованием сети Интернет;</w:t>
      </w:r>
    </w:p>
    <w:p w:rsidR="00387A91" w:rsidRPr="008503A4" w:rsidRDefault="00387A91" w:rsidP="00387A91">
      <w:pPr>
        <w:pStyle w:val="ae"/>
        <w:widowControl/>
        <w:numPr>
          <w:ilvl w:val="0"/>
          <w:numId w:val="7"/>
        </w:numPr>
        <w:shd w:val="clear" w:color="auto" w:fill="auto"/>
        <w:tabs>
          <w:tab w:val="left" w:pos="1450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с использованием сервисов региональных порталов государственных и муниципальных услуг, являющихся государственными информационными системами субъектов Российской Федерации, созданными органами государственной власти субъектов Российской Федерации.</w:t>
      </w:r>
    </w:p>
    <w:p w:rsidR="00387A91" w:rsidRPr="008503A4" w:rsidRDefault="00387A91" w:rsidP="00387A91">
      <w:pPr>
        <w:pStyle w:val="ae"/>
        <w:widowControl/>
        <w:numPr>
          <w:ilvl w:val="0"/>
          <w:numId w:val="6"/>
        </w:numPr>
        <w:shd w:val="clear" w:color="auto" w:fill="auto"/>
        <w:tabs>
          <w:tab w:val="left" w:pos="558"/>
        </w:tabs>
        <w:spacing w:line="274" w:lineRule="exact"/>
        <w:ind w:left="20" w:right="20" w:firstLine="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Заявление в форме электронного документа заполняется родителями (законными представителями) ребенка на официальном сайте школы в сети «Интернет». В связи с тем, что в электронном заявлении отсутствует подпись родителей (законных представителей), заявление заверяется их подписью при представлении в школу всех необходимых документов.</w:t>
      </w:r>
    </w:p>
    <w:p w:rsidR="00387A91" w:rsidRPr="008503A4" w:rsidRDefault="00387A91" w:rsidP="00387A91">
      <w:pPr>
        <w:pStyle w:val="ae"/>
        <w:widowControl/>
        <w:numPr>
          <w:ilvl w:val="0"/>
          <w:numId w:val="6"/>
        </w:numPr>
        <w:shd w:val="clear" w:color="auto" w:fill="auto"/>
        <w:tabs>
          <w:tab w:val="left" w:pos="558"/>
        </w:tabs>
        <w:spacing w:line="274" w:lineRule="exact"/>
        <w:ind w:left="20" w:right="20" w:firstLine="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В заявлении (Приложение 1) родителями (законными представителями) ребенка указываются следующие сведения:</w:t>
      </w:r>
    </w:p>
    <w:p w:rsidR="00387A91" w:rsidRPr="008503A4" w:rsidRDefault="00387A91" w:rsidP="00387A91">
      <w:pPr>
        <w:pStyle w:val="ae"/>
        <w:shd w:val="clear" w:color="auto" w:fill="auto"/>
        <w:tabs>
          <w:tab w:val="left" w:pos="1405"/>
        </w:tabs>
        <w:spacing w:line="274" w:lineRule="exact"/>
        <w:ind w:lef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а)</w:t>
      </w:r>
      <w:r w:rsidRPr="008503A4">
        <w:rPr>
          <w:rFonts w:cs="Times New Roman"/>
          <w:sz w:val="24"/>
          <w:szCs w:val="24"/>
        </w:rPr>
        <w:tab/>
        <w:t>фамилия, имя, отчество (последнее - при наличии) ребенка;</w:t>
      </w:r>
    </w:p>
    <w:p w:rsidR="00387A91" w:rsidRPr="008503A4" w:rsidRDefault="00387A91" w:rsidP="00387A91">
      <w:pPr>
        <w:pStyle w:val="ae"/>
        <w:shd w:val="clear" w:color="auto" w:fill="auto"/>
        <w:tabs>
          <w:tab w:val="left" w:pos="1414"/>
        </w:tabs>
        <w:spacing w:line="274" w:lineRule="exact"/>
        <w:ind w:lef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б)</w:t>
      </w:r>
      <w:r w:rsidRPr="008503A4">
        <w:rPr>
          <w:rFonts w:cs="Times New Roman"/>
          <w:sz w:val="24"/>
          <w:szCs w:val="24"/>
        </w:rPr>
        <w:tab/>
        <w:t>дата и место рождения ребенка;</w:t>
      </w:r>
    </w:p>
    <w:p w:rsidR="00387A91" w:rsidRPr="008503A4" w:rsidRDefault="00387A91" w:rsidP="00387A91">
      <w:pPr>
        <w:pStyle w:val="ae"/>
        <w:shd w:val="clear" w:color="auto" w:fill="auto"/>
        <w:tabs>
          <w:tab w:val="left" w:pos="1489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proofErr w:type="gramStart"/>
      <w:r w:rsidRPr="008503A4">
        <w:rPr>
          <w:rFonts w:cs="Times New Roman"/>
          <w:sz w:val="24"/>
          <w:szCs w:val="24"/>
        </w:rPr>
        <w:t>в)</w:t>
      </w:r>
      <w:r w:rsidRPr="008503A4">
        <w:rPr>
          <w:rFonts w:cs="Times New Roman"/>
          <w:sz w:val="24"/>
          <w:szCs w:val="24"/>
        </w:rPr>
        <w:tab/>
        <w:t>фамилия, имя, отчество (последнее - при наличии) родителей (законных представителей) ребенка;</w:t>
      </w:r>
      <w:proofErr w:type="gramEnd"/>
    </w:p>
    <w:p w:rsidR="00387A91" w:rsidRPr="008503A4" w:rsidRDefault="00387A91" w:rsidP="00387A91">
      <w:pPr>
        <w:pStyle w:val="ae"/>
        <w:shd w:val="clear" w:color="auto" w:fill="auto"/>
        <w:tabs>
          <w:tab w:val="left" w:pos="1395"/>
        </w:tabs>
        <w:spacing w:line="274" w:lineRule="exact"/>
        <w:ind w:lef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г)</w:t>
      </w:r>
      <w:r w:rsidRPr="008503A4">
        <w:rPr>
          <w:rFonts w:cs="Times New Roman"/>
          <w:sz w:val="24"/>
          <w:szCs w:val="24"/>
        </w:rPr>
        <w:tab/>
        <w:t>адрес места жительства ребенка, его родителей (законных представителей);</w:t>
      </w:r>
    </w:p>
    <w:p w:rsidR="00387A91" w:rsidRPr="008503A4" w:rsidRDefault="00387A91" w:rsidP="00387A91">
      <w:pPr>
        <w:pStyle w:val="ae"/>
        <w:shd w:val="clear" w:color="auto" w:fill="auto"/>
        <w:tabs>
          <w:tab w:val="left" w:pos="1424"/>
        </w:tabs>
        <w:spacing w:line="274" w:lineRule="exact"/>
        <w:ind w:left="20" w:firstLine="1140"/>
        <w:rPr>
          <w:rFonts w:cs="Times New Roman"/>
          <w:sz w:val="24"/>
          <w:szCs w:val="24"/>
        </w:rPr>
      </w:pPr>
      <w:proofErr w:type="spellStart"/>
      <w:r w:rsidRPr="008503A4">
        <w:rPr>
          <w:rFonts w:cs="Times New Roman"/>
          <w:sz w:val="24"/>
          <w:szCs w:val="24"/>
        </w:rPr>
        <w:t>д</w:t>
      </w:r>
      <w:proofErr w:type="spellEnd"/>
      <w:r w:rsidRPr="008503A4">
        <w:rPr>
          <w:rFonts w:cs="Times New Roman"/>
          <w:sz w:val="24"/>
          <w:szCs w:val="24"/>
        </w:rPr>
        <w:t>)</w:t>
      </w:r>
      <w:r w:rsidRPr="008503A4">
        <w:rPr>
          <w:rFonts w:cs="Times New Roman"/>
          <w:sz w:val="24"/>
          <w:szCs w:val="24"/>
        </w:rPr>
        <w:tab/>
        <w:t>контактные телефоны родителей (законных представителей) ребенка.</w:t>
      </w:r>
    </w:p>
    <w:p w:rsidR="00387A91" w:rsidRPr="008503A4" w:rsidRDefault="00387A91" w:rsidP="00387A91">
      <w:pPr>
        <w:pStyle w:val="ae"/>
        <w:widowControl/>
        <w:numPr>
          <w:ilvl w:val="0"/>
          <w:numId w:val="6"/>
        </w:numPr>
        <w:shd w:val="clear" w:color="auto" w:fill="auto"/>
        <w:tabs>
          <w:tab w:val="left" w:pos="572"/>
        </w:tabs>
        <w:spacing w:line="274" w:lineRule="exact"/>
        <w:ind w:left="20" w:right="20" w:firstLine="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Для зачисления ребенка в 1 класс родители (законные представители) детей, проживающих на закрепленной территории, дополнительно предъявляют следующие документы:</w:t>
      </w:r>
    </w:p>
    <w:p w:rsidR="00387A91" w:rsidRPr="008503A4" w:rsidRDefault="00387A91" w:rsidP="00387A91">
      <w:pPr>
        <w:pStyle w:val="ae"/>
        <w:widowControl/>
        <w:numPr>
          <w:ilvl w:val="0"/>
          <w:numId w:val="7"/>
        </w:numPr>
        <w:shd w:val="clear" w:color="auto" w:fill="auto"/>
        <w:tabs>
          <w:tab w:val="left" w:pos="1340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оригинал свидетельства о рождении ребенка или документ, подтверждающий родство заявителя,</w:t>
      </w:r>
    </w:p>
    <w:p w:rsidR="00387A91" w:rsidRPr="008503A4" w:rsidRDefault="00387A91" w:rsidP="00387A91">
      <w:pPr>
        <w:pStyle w:val="ae"/>
        <w:widowControl/>
        <w:numPr>
          <w:ilvl w:val="0"/>
          <w:numId w:val="7"/>
        </w:numPr>
        <w:shd w:val="clear" w:color="auto" w:fill="auto"/>
        <w:tabs>
          <w:tab w:val="left" w:pos="1388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территории.</w:t>
      </w:r>
    </w:p>
    <w:p w:rsidR="00387A91" w:rsidRPr="008503A4" w:rsidRDefault="00387A91" w:rsidP="00387A91">
      <w:pPr>
        <w:pStyle w:val="ae"/>
        <w:widowControl/>
        <w:numPr>
          <w:ilvl w:val="0"/>
          <w:numId w:val="6"/>
        </w:numPr>
        <w:shd w:val="clear" w:color="auto" w:fill="auto"/>
        <w:tabs>
          <w:tab w:val="left" w:pos="519"/>
        </w:tabs>
        <w:spacing w:line="274" w:lineRule="exact"/>
        <w:ind w:left="20" w:right="20" w:firstLine="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Для зачисления ребенка в 1 класс родители (законные представители) детей, не проживающих на закрепленной территории, предъявляют свидетельство о рождении ребенка.</w:t>
      </w:r>
    </w:p>
    <w:p w:rsidR="00387A91" w:rsidRPr="008503A4" w:rsidRDefault="00387A91" w:rsidP="00387A91">
      <w:pPr>
        <w:pStyle w:val="ae"/>
        <w:widowControl/>
        <w:numPr>
          <w:ilvl w:val="0"/>
          <w:numId w:val="6"/>
        </w:numPr>
        <w:shd w:val="clear" w:color="auto" w:fill="auto"/>
        <w:tabs>
          <w:tab w:val="left" w:pos="457"/>
        </w:tabs>
        <w:spacing w:line="274" w:lineRule="exact"/>
        <w:ind w:left="20" w:right="20" w:firstLine="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Родители (законные представители) детей, являющихся иностранными гражданами или лицами без гражданства, предъявляют следующие документы:</w:t>
      </w:r>
    </w:p>
    <w:p w:rsidR="00387A91" w:rsidRPr="008503A4" w:rsidRDefault="00387A91" w:rsidP="00387A91">
      <w:pPr>
        <w:pStyle w:val="ae"/>
        <w:widowControl/>
        <w:numPr>
          <w:ilvl w:val="0"/>
          <w:numId w:val="7"/>
        </w:numPr>
        <w:shd w:val="clear" w:color="auto" w:fill="auto"/>
        <w:tabs>
          <w:tab w:val="left" w:pos="1299"/>
        </w:tabs>
        <w:spacing w:line="274" w:lineRule="exact"/>
        <w:ind w:lef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свидетельство о рождении ребенка;</w:t>
      </w:r>
    </w:p>
    <w:p w:rsidR="00387A91" w:rsidRPr="008503A4" w:rsidRDefault="00387A91" w:rsidP="00387A91">
      <w:pPr>
        <w:pStyle w:val="ae"/>
        <w:widowControl/>
        <w:numPr>
          <w:ilvl w:val="0"/>
          <w:numId w:val="7"/>
        </w:numPr>
        <w:shd w:val="clear" w:color="auto" w:fill="auto"/>
        <w:tabs>
          <w:tab w:val="left" w:pos="1321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документ, подтверждающий родство заявителя (или законность представления прав ребенка);</w:t>
      </w:r>
    </w:p>
    <w:p w:rsidR="00387A91" w:rsidRPr="008503A4" w:rsidRDefault="00387A91" w:rsidP="00387A91">
      <w:pPr>
        <w:pStyle w:val="ae"/>
        <w:widowControl/>
        <w:numPr>
          <w:ilvl w:val="0"/>
          <w:numId w:val="7"/>
        </w:numPr>
        <w:shd w:val="clear" w:color="auto" w:fill="auto"/>
        <w:tabs>
          <w:tab w:val="left" w:pos="1378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документ, подтверждающий право заявителя на пребывание в Российской Федерации.</w:t>
      </w:r>
    </w:p>
    <w:p w:rsidR="00387A91" w:rsidRPr="008503A4" w:rsidRDefault="00387A91" w:rsidP="00387A91">
      <w:pPr>
        <w:pStyle w:val="ae"/>
        <w:widowControl/>
        <w:numPr>
          <w:ilvl w:val="0"/>
          <w:numId w:val="6"/>
        </w:numPr>
        <w:shd w:val="clear" w:color="auto" w:fill="auto"/>
        <w:tabs>
          <w:tab w:val="left" w:pos="649"/>
        </w:tabs>
        <w:spacing w:line="274" w:lineRule="exact"/>
        <w:ind w:left="20" w:right="20" w:firstLine="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387A91" w:rsidRPr="008503A4" w:rsidRDefault="00387A91" w:rsidP="00387A91">
      <w:pPr>
        <w:pStyle w:val="ae"/>
        <w:widowControl/>
        <w:numPr>
          <w:ilvl w:val="0"/>
          <w:numId w:val="6"/>
        </w:numPr>
        <w:shd w:val="clear" w:color="auto" w:fill="auto"/>
        <w:tabs>
          <w:tab w:val="left" w:pos="625"/>
        </w:tabs>
        <w:spacing w:line="274" w:lineRule="exact"/>
        <w:ind w:left="20" w:right="20" w:firstLine="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Копии предъявляемых при приеме документов хранятся в школе в течение всего времени обучения ребенка.</w:t>
      </w:r>
    </w:p>
    <w:p w:rsidR="00387A91" w:rsidRPr="008503A4" w:rsidRDefault="00387A91" w:rsidP="00387A91">
      <w:pPr>
        <w:pStyle w:val="ae"/>
        <w:widowControl/>
        <w:numPr>
          <w:ilvl w:val="0"/>
          <w:numId w:val="6"/>
        </w:numPr>
        <w:shd w:val="clear" w:color="auto" w:fill="auto"/>
        <w:tabs>
          <w:tab w:val="left" w:pos="663"/>
        </w:tabs>
        <w:spacing w:line="274" w:lineRule="exact"/>
        <w:ind w:left="20" w:right="20" w:firstLine="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Родители (законные представители) детей имеют право по своему усмотрению представлять другие документы.</w:t>
      </w:r>
    </w:p>
    <w:p w:rsidR="00387A91" w:rsidRPr="008503A4" w:rsidRDefault="00387A91" w:rsidP="00387A91">
      <w:pPr>
        <w:pStyle w:val="ae"/>
        <w:widowControl/>
        <w:numPr>
          <w:ilvl w:val="0"/>
          <w:numId w:val="6"/>
        </w:numPr>
        <w:shd w:val="clear" w:color="auto" w:fill="auto"/>
        <w:tabs>
          <w:tab w:val="left" w:pos="572"/>
        </w:tabs>
        <w:spacing w:line="274" w:lineRule="exact"/>
        <w:ind w:left="20" w:right="20" w:firstLine="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Требование предоставления других документов в качестве основания для приема детей в школу не допускается.</w:t>
      </w:r>
    </w:p>
    <w:p w:rsidR="00387A91" w:rsidRPr="008503A4" w:rsidRDefault="00387A91" w:rsidP="00387A91">
      <w:pPr>
        <w:pStyle w:val="ae"/>
        <w:widowControl/>
        <w:numPr>
          <w:ilvl w:val="0"/>
          <w:numId w:val="6"/>
        </w:numPr>
        <w:shd w:val="clear" w:color="auto" w:fill="auto"/>
        <w:tabs>
          <w:tab w:val="left" w:pos="644"/>
        </w:tabs>
        <w:spacing w:line="274" w:lineRule="exact"/>
        <w:ind w:left="20" w:right="20" w:firstLine="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Факт ознакомления родителей (законных представителей) ребенка с документами, указанными в п. 1.8. Правил, фиксируется в заявлении о приеме и заверяется личной подписью родителей (законных представителей) ребенка.</w:t>
      </w:r>
    </w:p>
    <w:p w:rsidR="00387A91" w:rsidRPr="008503A4" w:rsidRDefault="00387A91" w:rsidP="00387A91">
      <w:pPr>
        <w:pStyle w:val="ae"/>
        <w:widowControl/>
        <w:numPr>
          <w:ilvl w:val="0"/>
          <w:numId w:val="6"/>
        </w:numPr>
        <w:shd w:val="clear" w:color="auto" w:fill="auto"/>
        <w:tabs>
          <w:tab w:val="left" w:pos="586"/>
        </w:tabs>
        <w:spacing w:line="274" w:lineRule="exact"/>
        <w:ind w:left="20" w:right="20" w:firstLine="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lastRenderedPageBreak/>
        <w:t>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Федерации.</w:t>
      </w:r>
    </w:p>
    <w:p w:rsidR="00387A91" w:rsidRPr="008503A4" w:rsidRDefault="00387A91" w:rsidP="00387A91">
      <w:pPr>
        <w:pStyle w:val="ae"/>
        <w:widowControl/>
        <w:numPr>
          <w:ilvl w:val="0"/>
          <w:numId w:val="6"/>
        </w:numPr>
        <w:shd w:val="clear" w:color="auto" w:fill="auto"/>
        <w:tabs>
          <w:tab w:val="left" w:pos="577"/>
        </w:tabs>
        <w:spacing w:after="244" w:line="278" w:lineRule="exact"/>
        <w:ind w:left="20" w:right="20" w:firstLine="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Прием заявлений в первый класс школы для граждан, проживающих на закрепленной территории, начинается не позднее 1 апреля и завершается не позднее 30 июня текущего</w:t>
      </w:r>
      <w:r w:rsidR="002421EE" w:rsidRPr="008503A4">
        <w:rPr>
          <w:rFonts w:cs="Times New Roman"/>
          <w:sz w:val="24"/>
          <w:szCs w:val="24"/>
        </w:rPr>
        <w:t xml:space="preserve"> года.</w:t>
      </w:r>
    </w:p>
    <w:p w:rsidR="00387A91" w:rsidRPr="008503A4" w:rsidRDefault="00387A91" w:rsidP="00387A91">
      <w:pPr>
        <w:pStyle w:val="ae"/>
        <w:widowControl/>
        <w:numPr>
          <w:ilvl w:val="0"/>
          <w:numId w:val="6"/>
        </w:numPr>
        <w:shd w:val="clear" w:color="auto" w:fill="auto"/>
        <w:tabs>
          <w:tab w:val="left" w:pos="596"/>
        </w:tabs>
        <w:spacing w:line="274" w:lineRule="exact"/>
        <w:ind w:left="20" w:right="20" w:firstLine="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Зачисление в школу оформляется приказом школы в течение 3 рабочих дней после приема документов.</w:t>
      </w:r>
    </w:p>
    <w:p w:rsidR="00387A91" w:rsidRPr="008503A4" w:rsidRDefault="00387A91" w:rsidP="00387A91">
      <w:pPr>
        <w:pStyle w:val="ae"/>
        <w:widowControl/>
        <w:numPr>
          <w:ilvl w:val="0"/>
          <w:numId w:val="6"/>
        </w:numPr>
        <w:shd w:val="clear" w:color="auto" w:fill="auto"/>
        <w:tabs>
          <w:tab w:val="left" w:pos="591"/>
        </w:tabs>
        <w:spacing w:line="274" w:lineRule="exact"/>
        <w:ind w:left="20" w:right="20" w:firstLine="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Для детей, не проживающих на закрепленной территории, прием заявлений в первый класс начинается с 6 июля текущего года до момента заполнения свободных мест, но не позднее 5 сентября текущего года. Зачисление в школу оформляется приказом школы в течение 5 рабочих дней после приема документов.</w:t>
      </w:r>
    </w:p>
    <w:p w:rsidR="00387A91" w:rsidRPr="008503A4" w:rsidRDefault="00387A91" w:rsidP="00387A91">
      <w:pPr>
        <w:pStyle w:val="ae"/>
        <w:widowControl/>
        <w:numPr>
          <w:ilvl w:val="0"/>
          <w:numId w:val="6"/>
        </w:numPr>
        <w:shd w:val="clear" w:color="auto" w:fill="auto"/>
        <w:tabs>
          <w:tab w:val="left" w:pos="577"/>
        </w:tabs>
        <w:spacing w:line="274" w:lineRule="exact"/>
        <w:ind w:left="20" w:right="20" w:firstLine="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Для удобства родителей (законных представителей) детей школа устанавливает график приема документов в зависимости от адреса регистрации по месту жительства (пребывания). График размещается на официальном сайте школы в сети Интернет и на информационном стенде в школе в срок не позднее 1 февраля.</w:t>
      </w:r>
    </w:p>
    <w:p w:rsidR="00387A91" w:rsidRPr="008503A4" w:rsidRDefault="00387A91" w:rsidP="00387A91">
      <w:pPr>
        <w:pStyle w:val="ae"/>
        <w:widowControl/>
        <w:numPr>
          <w:ilvl w:val="0"/>
          <w:numId w:val="6"/>
        </w:numPr>
        <w:shd w:val="clear" w:color="auto" w:fill="auto"/>
        <w:tabs>
          <w:tab w:val="left" w:pos="572"/>
        </w:tabs>
        <w:spacing w:line="274" w:lineRule="exact"/>
        <w:ind w:left="20" w:right="20" w:firstLine="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При приеме на свободные места детей, не проживающих на закрепленной территории, преимущественным правом обладают:</w:t>
      </w:r>
    </w:p>
    <w:p w:rsidR="00387A91" w:rsidRPr="008503A4" w:rsidRDefault="00387A91" w:rsidP="00387A91">
      <w:pPr>
        <w:pStyle w:val="ae"/>
        <w:widowControl/>
        <w:numPr>
          <w:ilvl w:val="0"/>
          <w:numId w:val="7"/>
        </w:numPr>
        <w:shd w:val="clear" w:color="auto" w:fill="auto"/>
        <w:tabs>
          <w:tab w:val="left" w:pos="1364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дети военнослужащих в соответствии с пунктом 6 статьи 19 Федерального закона от 27.05.1998 года № 76-ФЗ «О статусе военнослужащих»;</w:t>
      </w:r>
    </w:p>
    <w:p w:rsidR="00387A91" w:rsidRPr="008503A4" w:rsidRDefault="00387A91" w:rsidP="00387A91">
      <w:pPr>
        <w:pStyle w:val="ae"/>
        <w:widowControl/>
        <w:numPr>
          <w:ilvl w:val="0"/>
          <w:numId w:val="7"/>
        </w:numPr>
        <w:shd w:val="clear" w:color="auto" w:fill="auto"/>
        <w:tabs>
          <w:tab w:val="left" w:pos="1287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дети сотрудников (сотрудника) полиции, дети сотрудников (сотрудника) органов внутренних дел, детей гражданина Российской Федерации, в случаях, предусмотренных пунктом 6 статьи 46, статей 56 Федерального закона от 07.02.2011 года № З-ФЗ «О полиции».</w:t>
      </w:r>
    </w:p>
    <w:p w:rsidR="00387A91" w:rsidRPr="008503A4" w:rsidRDefault="00387A91" w:rsidP="00387A91">
      <w:pPr>
        <w:pStyle w:val="ae"/>
        <w:widowControl/>
        <w:numPr>
          <w:ilvl w:val="0"/>
          <w:numId w:val="6"/>
        </w:numPr>
        <w:shd w:val="clear" w:color="auto" w:fill="auto"/>
        <w:tabs>
          <w:tab w:val="left" w:pos="726"/>
        </w:tabs>
        <w:spacing w:line="274" w:lineRule="exact"/>
        <w:ind w:left="20" w:right="20" w:firstLine="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Документы, представленные родителями (законными представителями) детей, регистрируются в журнале приема заявлений. После регистрации заявления родителям (законным представителям) детей выдается расписка в получении документов (Приложение 1), содержащая информацию о регистрационном номере заявления о приеме ребенка в школу, о перечне представленных документов. Расписка заверяется подписью должностного лица школы, ответственного за прием документов и печатью школы.</w:t>
      </w:r>
    </w:p>
    <w:p w:rsidR="00387A91" w:rsidRPr="008503A4" w:rsidRDefault="00387A91" w:rsidP="00387A91">
      <w:pPr>
        <w:pStyle w:val="ae"/>
        <w:widowControl/>
        <w:numPr>
          <w:ilvl w:val="0"/>
          <w:numId w:val="6"/>
        </w:numPr>
        <w:shd w:val="clear" w:color="auto" w:fill="auto"/>
        <w:tabs>
          <w:tab w:val="left" w:pos="601"/>
        </w:tabs>
        <w:spacing w:line="274" w:lineRule="exact"/>
        <w:ind w:left="20" w:right="20" w:firstLine="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В случае</w:t>
      </w:r>
      <w:proofErr w:type="gramStart"/>
      <w:r w:rsidRPr="008503A4">
        <w:rPr>
          <w:rFonts w:cs="Times New Roman"/>
          <w:sz w:val="24"/>
          <w:szCs w:val="24"/>
        </w:rPr>
        <w:t>,</w:t>
      </w:r>
      <w:proofErr w:type="gramEnd"/>
      <w:r w:rsidRPr="008503A4">
        <w:rPr>
          <w:rFonts w:cs="Times New Roman"/>
          <w:sz w:val="24"/>
          <w:szCs w:val="24"/>
        </w:rPr>
        <w:t xml:space="preserve"> если на момент подачи заявления о приеме в школу предъявлены не все необходимые документы, в журнале регистрации делается соответствующая отметка. При регистрации подобных заявлений в журнале регистрации заявлений о приеме в школу указываются две даты:</w:t>
      </w:r>
    </w:p>
    <w:p w:rsidR="00387A91" w:rsidRPr="008503A4" w:rsidRDefault="00387A91" w:rsidP="00387A91">
      <w:pPr>
        <w:pStyle w:val="ae"/>
        <w:widowControl/>
        <w:numPr>
          <w:ilvl w:val="0"/>
          <w:numId w:val="7"/>
        </w:numPr>
        <w:shd w:val="clear" w:color="auto" w:fill="auto"/>
        <w:tabs>
          <w:tab w:val="left" w:pos="1318"/>
        </w:tabs>
        <w:spacing w:line="274" w:lineRule="exact"/>
        <w:ind w:lef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1-я - дата подачи заявления;</w:t>
      </w:r>
    </w:p>
    <w:p w:rsidR="00387A91" w:rsidRPr="008503A4" w:rsidRDefault="00387A91" w:rsidP="00387A91">
      <w:pPr>
        <w:pStyle w:val="ae"/>
        <w:widowControl/>
        <w:numPr>
          <w:ilvl w:val="0"/>
          <w:numId w:val="7"/>
        </w:numPr>
        <w:shd w:val="clear" w:color="auto" w:fill="auto"/>
        <w:tabs>
          <w:tab w:val="left" w:pos="1294"/>
        </w:tabs>
        <w:spacing w:line="274" w:lineRule="exact"/>
        <w:ind w:lef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2-я - дата представления всех необходимых документов.</w:t>
      </w:r>
    </w:p>
    <w:p w:rsidR="00387A91" w:rsidRPr="008503A4" w:rsidRDefault="00387A91" w:rsidP="00387A91">
      <w:pPr>
        <w:pStyle w:val="ae"/>
        <w:shd w:val="clear" w:color="auto" w:fill="auto"/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Отсутствие документа (документов) не может быть основанием для отказа в приеме заявления. Приказ о зачислении детей в данном случае, а также при подаче заявления в электронном виде, издается в течение 7 рабочих дней после представления всех необходимых документов.</w:t>
      </w:r>
    </w:p>
    <w:p w:rsidR="00387A91" w:rsidRPr="008503A4" w:rsidRDefault="00387A91" w:rsidP="00387A91">
      <w:pPr>
        <w:pStyle w:val="ae"/>
        <w:widowControl/>
        <w:numPr>
          <w:ilvl w:val="0"/>
          <w:numId w:val="6"/>
        </w:numPr>
        <w:shd w:val="clear" w:color="auto" w:fill="auto"/>
        <w:tabs>
          <w:tab w:val="left" w:pos="562"/>
        </w:tabs>
        <w:spacing w:line="274" w:lineRule="exact"/>
        <w:ind w:left="20" w:right="20" w:firstLine="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Приказы школы о приеме детей на обучение размещаются на информационном стенде школы в день их издания сроком на 5 дней.</w:t>
      </w:r>
    </w:p>
    <w:p w:rsidR="00387A91" w:rsidRPr="008503A4" w:rsidRDefault="00387A91" w:rsidP="00387A91">
      <w:pPr>
        <w:pStyle w:val="ae"/>
        <w:widowControl/>
        <w:numPr>
          <w:ilvl w:val="0"/>
          <w:numId w:val="6"/>
        </w:numPr>
        <w:shd w:val="clear" w:color="auto" w:fill="auto"/>
        <w:tabs>
          <w:tab w:val="left" w:pos="553"/>
        </w:tabs>
        <w:spacing w:line="274" w:lineRule="exact"/>
        <w:ind w:left="20" w:firstLine="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Приказ о формировании первых классов издается не позднее 31 августа текущего года.</w:t>
      </w:r>
    </w:p>
    <w:p w:rsidR="00387A91" w:rsidRPr="008503A4" w:rsidRDefault="00387A91" w:rsidP="00387A91">
      <w:pPr>
        <w:pStyle w:val="ae"/>
        <w:widowControl/>
        <w:numPr>
          <w:ilvl w:val="0"/>
          <w:numId w:val="6"/>
        </w:numPr>
        <w:shd w:val="clear" w:color="auto" w:fill="auto"/>
        <w:tabs>
          <w:tab w:val="left" w:pos="558"/>
        </w:tabs>
        <w:spacing w:line="274" w:lineRule="exact"/>
        <w:ind w:left="20" w:right="20" w:firstLine="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На каждого ребенка, зачисленного в школу, заводится личное дело, в котором хранятся копии предъявляемых при приеме документов, в течение августа текущего года.</w:t>
      </w:r>
    </w:p>
    <w:p w:rsidR="00387A91" w:rsidRPr="008503A4" w:rsidRDefault="00387A91" w:rsidP="008503A4">
      <w:pPr>
        <w:pStyle w:val="ae"/>
        <w:shd w:val="clear" w:color="auto" w:fill="auto"/>
        <w:spacing w:after="807" w:line="210" w:lineRule="exact"/>
        <w:ind w:left="20" w:firstLine="0"/>
        <w:jc w:val="left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2.26. Данные каждого ребенка заносятся в алфавитную книгу не позднее 1 сентября текущего</w:t>
      </w:r>
      <w:r w:rsidR="002421EE" w:rsidRPr="008503A4">
        <w:rPr>
          <w:rFonts w:cs="Times New Roman"/>
          <w:sz w:val="24"/>
          <w:szCs w:val="24"/>
        </w:rPr>
        <w:t xml:space="preserve"> года.</w:t>
      </w:r>
    </w:p>
    <w:p w:rsidR="00387A91" w:rsidRPr="008503A4" w:rsidRDefault="00387A91" w:rsidP="00E8610D">
      <w:pPr>
        <w:pStyle w:val="12"/>
        <w:shd w:val="clear" w:color="auto" w:fill="auto"/>
        <w:spacing w:before="0"/>
        <w:ind w:left="1460" w:right="1100" w:firstLine="0"/>
        <w:rPr>
          <w:sz w:val="24"/>
          <w:szCs w:val="24"/>
        </w:rPr>
      </w:pPr>
      <w:bookmarkStart w:id="1" w:name="bookmark1"/>
      <w:r w:rsidRPr="008503A4">
        <w:rPr>
          <w:sz w:val="24"/>
          <w:szCs w:val="24"/>
        </w:rPr>
        <w:t xml:space="preserve">3. Прием/зачисление учащихся в 1-9 классы в порядке </w:t>
      </w:r>
      <w:r w:rsidR="00E8610D">
        <w:rPr>
          <w:sz w:val="24"/>
          <w:szCs w:val="24"/>
        </w:rPr>
        <w:t xml:space="preserve"> </w:t>
      </w:r>
      <w:r w:rsidRPr="008503A4">
        <w:rPr>
          <w:sz w:val="24"/>
          <w:szCs w:val="24"/>
        </w:rPr>
        <w:t>пер</w:t>
      </w:r>
      <w:r w:rsidR="00E8610D">
        <w:rPr>
          <w:sz w:val="24"/>
          <w:szCs w:val="24"/>
        </w:rPr>
        <w:t xml:space="preserve">евода из другой образовательной </w:t>
      </w:r>
      <w:r w:rsidRPr="008503A4">
        <w:rPr>
          <w:sz w:val="24"/>
          <w:szCs w:val="24"/>
        </w:rPr>
        <w:t>организации</w:t>
      </w:r>
      <w:bookmarkEnd w:id="1"/>
    </w:p>
    <w:p w:rsidR="00387A91" w:rsidRPr="008503A4" w:rsidRDefault="00387A91" w:rsidP="00387A91">
      <w:pPr>
        <w:pStyle w:val="ae"/>
        <w:widowControl/>
        <w:numPr>
          <w:ilvl w:val="0"/>
          <w:numId w:val="8"/>
        </w:numPr>
        <w:shd w:val="clear" w:color="auto" w:fill="auto"/>
        <w:tabs>
          <w:tab w:val="left" w:pos="2137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lastRenderedPageBreak/>
        <w:t>В 1-9 классы школы принимаются учащиеся в порядке перевода из другой образовательной организации, осуществляющей образовательную деятельность при наличии в школе свободных мест.</w:t>
      </w:r>
    </w:p>
    <w:p w:rsidR="00387A91" w:rsidRPr="008503A4" w:rsidRDefault="00387A91" w:rsidP="00387A91">
      <w:pPr>
        <w:pStyle w:val="ae"/>
        <w:widowControl/>
        <w:numPr>
          <w:ilvl w:val="0"/>
          <w:numId w:val="8"/>
        </w:numPr>
        <w:shd w:val="clear" w:color="auto" w:fill="auto"/>
        <w:tabs>
          <w:tab w:val="left" w:pos="2142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Школа в случае обращения родителей (законных представителей) с запросом представляет информацию о наличии свободных мест в конкретном классе (классах). Информация представляется в устном или письменном виде, в зависимости от формы запроса.</w:t>
      </w:r>
    </w:p>
    <w:p w:rsidR="00387A91" w:rsidRPr="008503A4" w:rsidRDefault="00387A91" w:rsidP="00387A91">
      <w:pPr>
        <w:pStyle w:val="ae"/>
        <w:widowControl/>
        <w:numPr>
          <w:ilvl w:val="0"/>
          <w:numId w:val="8"/>
        </w:numPr>
        <w:shd w:val="clear" w:color="auto" w:fill="auto"/>
        <w:tabs>
          <w:tab w:val="left" w:pos="2142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proofErr w:type="gramStart"/>
      <w:r w:rsidRPr="008503A4">
        <w:rPr>
          <w:rFonts w:cs="Times New Roman"/>
          <w:sz w:val="24"/>
          <w:szCs w:val="24"/>
        </w:rPr>
        <w:t>Прием граждан в 1-9 классы школы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года № 115-ФЗ «О правовом положении иностранных граждан в Российской Федерации».</w:t>
      </w:r>
      <w:proofErr w:type="gramEnd"/>
    </w:p>
    <w:p w:rsidR="00387A91" w:rsidRPr="008503A4" w:rsidRDefault="00387A91" w:rsidP="00387A91">
      <w:pPr>
        <w:pStyle w:val="ae"/>
        <w:widowControl/>
        <w:numPr>
          <w:ilvl w:val="0"/>
          <w:numId w:val="8"/>
        </w:numPr>
        <w:shd w:val="clear" w:color="auto" w:fill="auto"/>
        <w:tabs>
          <w:tab w:val="left" w:pos="2139"/>
        </w:tabs>
        <w:spacing w:line="274" w:lineRule="exact"/>
        <w:ind w:lef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Школа осуществляет прием указанного заявления:</w:t>
      </w:r>
    </w:p>
    <w:p w:rsidR="00387A91" w:rsidRPr="008503A4" w:rsidRDefault="00387A91" w:rsidP="00387A91">
      <w:pPr>
        <w:pStyle w:val="ae"/>
        <w:shd w:val="clear" w:color="auto" w:fill="auto"/>
        <w:spacing w:line="274" w:lineRule="exact"/>
        <w:ind w:left="380" w:right="20"/>
        <w:jc w:val="left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- заявление подается лично в общеобразовательную организацию в форме документа на бумажном носителе</w:t>
      </w:r>
      <w:proofErr w:type="gramStart"/>
      <w:r w:rsidRPr="008503A4">
        <w:rPr>
          <w:rFonts w:cs="Times New Roman"/>
          <w:sz w:val="24"/>
          <w:szCs w:val="24"/>
        </w:rPr>
        <w:t>.;</w:t>
      </w:r>
      <w:proofErr w:type="gramEnd"/>
    </w:p>
    <w:p w:rsidR="00387A91" w:rsidRPr="008503A4" w:rsidRDefault="00387A91" w:rsidP="00387A91">
      <w:pPr>
        <w:pStyle w:val="ae"/>
        <w:shd w:val="clear" w:color="auto" w:fill="auto"/>
        <w:spacing w:line="274" w:lineRule="exact"/>
        <w:ind w:left="74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- заказным письмом с уведомлением о вручении; - в электронной форме (документ на бумажном носителе, преобразованный в электронную форму путем сканирования или фотографирования) посредством электронной почты школы или электронной информационной системы школы, в том числе с использованием функционала официального сайта школы в сети Интернет или иным способом с использованием сети Интернет;</w:t>
      </w:r>
    </w:p>
    <w:p w:rsidR="00387A91" w:rsidRPr="008503A4" w:rsidRDefault="00387A91" w:rsidP="00387A91">
      <w:pPr>
        <w:pStyle w:val="ae"/>
        <w:shd w:val="clear" w:color="auto" w:fill="auto"/>
        <w:spacing w:line="274" w:lineRule="exact"/>
        <w:ind w:left="740" w:right="20" w:firstLine="42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с использованием сервисов региональных порталов государственных и муниципальных услуг, являющихся государственными информационными системами субъектов Российской Федерации, созданными органами государственной власти субъектов Российской Федерации.</w:t>
      </w:r>
    </w:p>
    <w:p w:rsidR="00387A91" w:rsidRPr="008503A4" w:rsidRDefault="00387A91" w:rsidP="00387A91">
      <w:pPr>
        <w:pStyle w:val="ae"/>
        <w:widowControl/>
        <w:numPr>
          <w:ilvl w:val="0"/>
          <w:numId w:val="8"/>
        </w:numPr>
        <w:shd w:val="clear" w:color="auto" w:fill="auto"/>
        <w:tabs>
          <w:tab w:val="left" w:pos="2142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Заявление в форме электронного документа заполняется родителями (законными представителями) ребенка на официальном сайте школы в сети «Интернет». В связи с тем, что в электронном заявлении отсутствует подпись родителей (законных представителей), заявление заверяется их подписью при представлении в школу всех необходимых документов.</w:t>
      </w:r>
    </w:p>
    <w:p w:rsidR="00387A91" w:rsidRPr="008503A4" w:rsidRDefault="00387A91" w:rsidP="00387A91">
      <w:pPr>
        <w:pStyle w:val="ae"/>
        <w:widowControl/>
        <w:numPr>
          <w:ilvl w:val="0"/>
          <w:numId w:val="8"/>
        </w:numPr>
        <w:shd w:val="clear" w:color="auto" w:fill="auto"/>
        <w:tabs>
          <w:tab w:val="left" w:pos="2142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В заявлении родителями (законными представителями) ребенка указываются следующие сведения (Приложение 2):</w:t>
      </w:r>
    </w:p>
    <w:p w:rsidR="00387A91" w:rsidRPr="008503A4" w:rsidRDefault="00387A91" w:rsidP="00387A91">
      <w:pPr>
        <w:pStyle w:val="ae"/>
        <w:shd w:val="clear" w:color="auto" w:fill="auto"/>
        <w:tabs>
          <w:tab w:val="left" w:pos="1405"/>
        </w:tabs>
        <w:spacing w:line="274" w:lineRule="exact"/>
        <w:ind w:lef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а)</w:t>
      </w:r>
      <w:r w:rsidRPr="008503A4">
        <w:rPr>
          <w:rFonts w:cs="Times New Roman"/>
          <w:sz w:val="24"/>
          <w:szCs w:val="24"/>
        </w:rPr>
        <w:tab/>
        <w:t>фамилия, имя, отчество (последнее - при наличии) ребенка;</w:t>
      </w:r>
    </w:p>
    <w:p w:rsidR="00387A91" w:rsidRPr="008503A4" w:rsidRDefault="00387A91" w:rsidP="00387A91">
      <w:pPr>
        <w:pStyle w:val="ae"/>
        <w:shd w:val="clear" w:color="auto" w:fill="auto"/>
        <w:tabs>
          <w:tab w:val="left" w:pos="1414"/>
        </w:tabs>
        <w:spacing w:line="274" w:lineRule="exact"/>
        <w:ind w:lef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б)</w:t>
      </w:r>
      <w:r w:rsidRPr="008503A4">
        <w:rPr>
          <w:rFonts w:cs="Times New Roman"/>
          <w:sz w:val="24"/>
          <w:szCs w:val="24"/>
        </w:rPr>
        <w:tab/>
        <w:t>дата и место рождения ребенка;</w:t>
      </w:r>
    </w:p>
    <w:p w:rsidR="00387A91" w:rsidRPr="008503A4" w:rsidRDefault="00387A91" w:rsidP="00387A91">
      <w:pPr>
        <w:pStyle w:val="ae"/>
        <w:shd w:val="clear" w:color="auto" w:fill="auto"/>
        <w:tabs>
          <w:tab w:val="left" w:pos="1489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proofErr w:type="gramStart"/>
      <w:r w:rsidRPr="008503A4">
        <w:rPr>
          <w:rFonts w:cs="Times New Roman"/>
          <w:sz w:val="24"/>
          <w:szCs w:val="24"/>
        </w:rPr>
        <w:t>в)</w:t>
      </w:r>
      <w:r w:rsidRPr="008503A4">
        <w:rPr>
          <w:rFonts w:cs="Times New Roman"/>
          <w:sz w:val="24"/>
          <w:szCs w:val="24"/>
        </w:rPr>
        <w:tab/>
        <w:t>фамилия, имя, отчество (последнее - при наличии) родителей (законных представителей) ребенка;</w:t>
      </w:r>
      <w:proofErr w:type="gramEnd"/>
    </w:p>
    <w:p w:rsidR="00387A91" w:rsidRPr="008503A4" w:rsidRDefault="00387A91" w:rsidP="00387A91">
      <w:pPr>
        <w:pStyle w:val="ae"/>
        <w:shd w:val="clear" w:color="auto" w:fill="auto"/>
        <w:tabs>
          <w:tab w:val="left" w:pos="1395"/>
        </w:tabs>
        <w:spacing w:line="274" w:lineRule="exact"/>
        <w:ind w:lef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г)</w:t>
      </w:r>
      <w:r w:rsidRPr="008503A4">
        <w:rPr>
          <w:rFonts w:cs="Times New Roman"/>
          <w:sz w:val="24"/>
          <w:szCs w:val="24"/>
        </w:rPr>
        <w:tab/>
        <w:t>адрес места жительства ребенка, его родителей (законных представителей);</w:t>
      </w:r>
    </w:p>
    <w:p w:rsidR="00387A91" w:rsidRPr="008503A4" w:rsidRDefault="00387A91" w:rsidP="00387A91">
      <w:pPr>
        <w:pStyle w:val="ae"/>
        <w:shd w:val="clear" w:color="auto" w:fill="auto"/>
        <w:tabs>
          <w:tab w:val="left" w:pos="1424"/>
        </w:tabs>
        <w:spacing w:line="274" w:lineRule="exact"/>
        <w:ind w:left="20" w:firstLine="1140"/>
        <w:rPr>
          <w:rFonts w:cs="Times New Roman"/>
          <w:sz w:val="24"/>
          <w:szCs w:val="24"/>
        </w:rPr>
      </w:pPr>
      <w:proofErr w:type="spellStart"/>
      <w:r w:rsidRPr="008503A4">
        <w:rPr>
          <w:rFonts w:cs="Times New Roman"/>
          <w:sz w:val="24"/>
          <w:szCs w:val="24"/>
        </w:rPr>
        <w:t>д</w:t>
      </w:r>
      <w:proofErr w:type="spellEnd"/>
      <w:r w:rsidRPr="008503A4">
        <w:rPr>
          <w:rFonts w:cs="Times New Roman"/>
          <w:sz w:val="24"/>
          <w:szCs w:val="24"/>
        </w:rPr>
        <w:t>)</w:t>
      </w:r>
      <w:r w:rsidRPr="008503A4">
        <w:rPr>
          <w:rFonts w:cs="Times New Roman"/>
          <w:sz w:val="24"/>
          <w:szCs w:val="24"/>
        </w:rPr>
        <w:tab/>
        <w:t>контактные телефоны родителей (законных представителей) ребенка;</w:t>
      </w:r>
    </w:p>
    <w:p w:rsidR="00387A91" w:rsidRPr="008503A4" w:rsidRDefault="00387A91" w:rsidP="00387A91">
      <w:pPr>
        <w:pStyle w:val="ae"/>
        <w:widowControl/>
        <w:numPr>
          <w:ilvl w:val="0"/>
          <w:numId w:val="8"/>
        </w:numPr>
        <w:shd w:val="clear" w:color="auto" w:fill="auto"/>
        <w:tabs>
          <w:tab w:val="left" w:pos="2142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Для зачисления ребенка в школу родители (законные представители) детей дополнительно предъявляют следующие документы:</w:t>
      </w:r>
    </w:p>
    <w:p w:rsidR="00387A91" w:rsidRPr="008503A4" w:rsidRDefault="00387A91" w:rsidP="00387A91">
      <w:pPr>
        <w:pStyle w:val="ae"/>
        <w:widowControl/>
        <w:numPr>
          <w:ilvl w:val="0"/>
          <w:numId w:val="7"/>
        </w:numPr>
        <w:shd w:val="clear" w:color="auto" w:fill="auto"/>
        <w:tabs>
          <w:tab w:val="left" w:pos="1294"/>
        </w:tabs>
        <w:spacing w:line="274" w:lineRule="exact"/>
        <w:ind w:lef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личное дело учащегося;</w:t>
      </w:r>
    </w:p>
    <w:p w:rsidR="00387A91" w:rsidRPr="008503A4" w:rsidRDefault="00387A91" w:rsidP="00387A91">
      <w:pPr>
        <w:pStyle w:val="ae"/>
        <w:widowControl/>
        <w:numPr>
          <w:ilvl w:val="0"/>
          <w:numId w:val="7"/>
        </w:numPr>
        <w:shd w:val="clear" w:color="auto" w:fill="auto"/>
        <w:tabs>
          <w:tab w:val="left" w:pos="1299"/>
        </w:tabs>
        <w:spacing w:line="274" w:lineRule="exact"/>
        <w:ind w:lef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медицинскую карту.</w:t>
      </w:r>
    </w:p>
    <w:p w:rsidR="00387A91" w:rsidRPr="008503A4" w:rsidRDefault="00387A91" w:rsidP="00387A91">
      <w:pPr>
        <w:pStyle w:val="ae"/>
        <w:widowControl/>
        <w:numPr>
          <w:ilvl w:val="0"/>
          <w:numId w:val="8"/>
        </w:numPr>
        <w:shd w:val="clear" w:color="auto" w:fill="auto"/>
        <w:tabs>
          <w:tab w:val="left" w:pos="2132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Иностранные граждане и лица без гражданства все документы предоставляют на русском языке или вместе с заверенным в установленном порядке переводом на русский язык.</w:t>
      </w:r>
    </w:p>
    <w:p w:rsidR="00387A91" w:rsidRPr="008503A4" w:rsidRDefault="00387A91" w:rsidP="00387A91">
      <w:pPr>
        <w:pStyle w:val="ae"/>
        <w:widowControl/>
        <w:numPr>
          <w:ilvl w:val="0"/>
          <w:numId w:val="8"/>
        </w:numPr>
        <w:shd w:val="clear" w:color="auto" w:fill="auto"/>
        <w:tabs>
          <w:tab w:val="left" w:pos="2142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Родители (законные представители) детей имеют право по своему усмотрению представлять другие документы.</w:t>
      </w:r>
    </w:p>
    <w:p w:rsidR="00387A91" w:rsidRPr="008503A4" w:rsidRDefault="00387A91" w:rsidP="00387A91">
      <w:pPr>
        <w:pStyle w:val="ae"/>
        <w:widowControl/>
        <w:numPr>
          <w:ilvl w:val="0"/>
          <w:numId w:val="8"/>
        </w:numPr>
        <w:shd w:val="clear" w:color="auto" w:fill="auto"/>
        <w:tabs>
          <w:tab w:val="left" w:pos="2146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 xml:space="preserve">Требование предоставления других документов </w:t>
      </w:r>
      <w:proofErr w:type="gramStart"/>
      <w:r w:rsidRPr="008503A4">
        <w:rPr>
          <w:rFonts w:cs="Times New Roman"/>
          <w:sz w:val="24"/>
          <w:szCs w:val="24"/>
        </w:rPr>
        <w:t>в качестве основания для зачисления обучающихся в школу в связи с переводом</w:t>
      </w:r>
      <w:proofErr w:type="gramEnd"/>
      <w:r w:rsidRPr="008503A4">
        <w:rPr>
          <w:rFonts w:cs="Times New Roman"/>
          <w:sz w:val="24"/>
          <w:szCs w:val="24"/>
        </w:rPr>
        <w:t xml:space="preserve"> из иной образовательной организации не допускается.</w:t>
      </w:r>
    </w:p>
    <w:p w:rsidR="00387A91" w:rsidRPr="008503A4" w:rsidRDefault="00387A91" w:rsidP="00387A91">
      <w:pPr>
        <w:pStyle w:val="ae"/>
        <w:widowControl/>
        <w:numPr>
          <w:ilvl w:val="0"/>
          <w:numId w:val="8"/>
        </w:numPr>
        <w:shd w:val="clear" w:color="auto" w:fill="auto"/>
        <w:tabs>
          <w:tab w:val="left" w:pos="2146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Факт ознакомления родителей (законных представителей) ребенка с документами, указанными в п. 1.8 Правил, фиксируется в заявлении о приеме и заверяется личной подписью родителей (законных представителей) ребенка.</w:t>
      </w:r>
    </w:p>
    <w:p w:rsidR="00387A91" w:rsidRPr="008503A4" w:rsidRDefault="00387A91" w:rsidP="00387A91">
      <w:pPr>
        <w:pStyle w:val="ae"/>
        <w:widowControl/>
        <w:numPr>
          <w:ilvl w:val="0"/>
          <w:numId w:val="8"/>
        </w:numPr>
        <w:shd w:val="clear" w:color="auto" w:fill="auto"/>
        <w:tabs>
          <w:tab w:val="left" w:pos="2142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lastRenderedPageBreak/>
        <w:t>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</w:t>
      </w:r>
    </w:p>
    <w:p w:rsidR="00387A91" w:rsidRPr="008503A4" w:rsidRDefault="00387A91" w:rsidP="00387A91">
      <w:pPr>
        <w:pStyle w:val="ae"/>
        <w:widowControl/>
        <w:numPr>
          <w:ilvl w:val="0"/>
          <w:numId w:val="8"/>
        </w:numPr>
        <w:shd w:val="clear" w:color="auto" w:fill="auto"/>
        <w:tabs>
          <w:tab w:val="left" w:pos="2146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Зачисление в школу оформляется приказом школы в течение 3 рабочих дней после приема документов.</w:t>
      </w:r>
    </w:p>
    <w:p w:rsidR="00387A91" w:rsidRPr="008503A4" w:rsidRDefault="00387A91" w:rsidP="00387A91">
      <w:pPr>
        <w:pStyle w:val="ae"/>
        <w:widowControl/>
        <w:numPr>
          <w:ilvl w:val="0"/>
          <w:numId w:val="8"/>
        </w:numPr>
        <w:shd w:val="clear" w:color="auto" w:fill="auto"/>
        <w:tabs>
          <w:tab w:val="left" w:pos="2142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Документы, представленные родителями (законными представителями) детей, регистрируются в журнале приема заявлений.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школу, о перечне представленных документов. Расписка заверяется подписью должностного лица школы, ответственного за прием документов, и печатью школы.</w:t>
      </w:r>
    </w:p>
    <w:p w:rsidR="00387A91" w:rsidRPr="008503A4" w:rsidRDefault="00387A91" w:rsidP="00387A91">
      <w:pPr>
        <w:pStyle w:val="ae"/>
        <w:widowControl/>
        <w:numPr>
          <w:ilvl w:val="0"/>
          <w:numId w:val="8"/>
        </w:numPr>
        <w:shd w:val="clear" w:color="auto" w:fill="auto"/>
        <w:tabs>
          <w:tab w:val="left" w:pos="2142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В случае</w:t>
      </w:r>
      <w:proofErr w:type="gramStart"/>
      <w:r w:rsidRPr="008503A4">
        <w:rPr>
          <w:rFonts w:cs="Times New Roman"/>
          <w:sz w:val="24"/>
          <w:szCs w:val="24"/>
        </w:rPr>
        <w:t>,</w:t>
      </w:r>
      <w:proofErr w:type="gramEnd"/>
      <w:r w:rsidRPr="008503A4">
        <w:rPr>
          <w:rFonts w:cs="Times New Roman"/>
          <w:sz w:val="24"/>
          <w:szCs w:val="24"/>
        </w:rPr>
        <w:t xml:space="preserve"> если на момент подачи заявлений о приеме в школу предъявлены не все необходимые документы, в журнале регистрации делается соответствующая отметка. При регистрации подобных заявлений в журнале регистрации заявлений о приеме в школу указываются две даты:</w:t>
      </w:r>
    </w:p>
    <w:p w:rsidR="00387A91" w:rsidRPr="008503A4" w:rsidRDefault="00387A91" w:rsidP="00387A91">
      <w:pPr>
        <w:pStyle w:val="ae"/>
        <w:widowControl/>
        <w:numPr>
          <w:ilvl w:val="0"/>
          <w:numId w:val="7"/>
        </w:numPr>
        <w:shd w:val="clear" w:color="auto" w:fill="auto"/>
        <w:tabs>
          <w:tab w:val="left" w:pos="1318"/>
        </w:tabs>
        <w:spacing w:line="274" w:lineRule="exact"/>
        <w:ind w:lef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1-я - дата подачи заявления;</w:t>
      </w:r>
    </w:p>
    <w:p w:rsidR="00387A91" w:rsidRPr="008503A4" w:rsidRDefault="00387A91" w:rsidP="00387A91">
      <w:pPr>
        <w:pStyle w:val="ae"/>
        <w:widowControl/>
        <w:numPr>
          <w:ilvl w:val="0"/>
          <w:numId w:val="7"/>
        </w:numPr>
        <w:shd w:val="clear" w:color="auto" w:fill="auto"/>
        <w:tabs>
          <w:tab w:val="left" w:pos="1294"/>
        </w:tabs>
        <w:spacing w:line="274" w:lineRule="exact"/>
        <w:ind w:lef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2-я - дата представления всех необходимых документов.</w:t>
      </w:r>
    </w:p>
    <w:p w:rsidR="00387A91" w:rsidRPr="008503A4" w:rsidRDefault="00387A91" w:rsidP="00387A91">
      <w:pPr>
        <w:pStyle w:val="ae"/>
        <w:shd w:val="clear" w:color="auto" w:fill="auto"/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Отсутствие документа (документов) не может быть основанием для отказа в приеме заявления. Однако приказ о зачислении детей в данном случае, а также при подаче заявления в электронном виде, издается в течение 3 рабочих дней после представления всех необходимых документов.</w:t>
      </w:r>
    </w:p>
    <w:p w:rsidR="00387A91" w:rsidRPr="008503A4" w:rsidRDefault="00387A91" w:rsidP="00387A91">
      <w:pPr>
        <w:pStyle w:val="ae"/>
        <w:widowControl/>
        <w:numPr>
          <w:ilvl w:val="0"/>
          <w:numId w:val="3"/>
        </w:numPr>
        <w:shd w:val="clear" w:color="auto" w:fill="auto"/>
        <w:tabs>
          <w:tab w:val="left" w:pos="1690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Приказы школы о зачислении учащихся в порядке перевода размещаются на информационном стенде школы в день их издания.</w:t>
      </w:r>
    </w:p>
    <w:p w:rsidR="00387A91" w:rsidRPr="008503A4" w:rsidRDefault="00387A91" w:rsidP="00387A91">
      <w:pPr>
        <w:pStyle w:val="ae"/>
        <w:widowControl/>
        <w:numPr>
          <w:ilvl w:val="0"/>
          <w:numId w:val="3"/>
        </w:numPr>
        <w:shd w:val="clear" w:color="auto" w:fill="auto"/>
        <w:tabs>
          <w:tab w:val="left" w:pos="1705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 xml:space="preserve">На </w:t>
      </w:r>
      <w:proofErr w:type="gramStart"/>
      <w:r w:rsidRPr="008503A4">
        <w:rPr>
          <w:rFonts w:cs="Times New Roman"/>
          <w:sz w:val="24"/>
          <w:szCs w:val="24"/>
        </w:rPr>
        <w:t>каждого ребенка, зачисленного в школу ведется</w:t>
      </w:r>
      <w:proofErr w:type="gramEnd"/>
      <w:r w:rsidRPr="008503A4">
        <w:rPr>
          <w:rFonts w:cs="Times New Roman"/>
          <w:sz w:val="24"/>
          <w:szCs w:val="24"/>
        </w:rPr>
        <w:t xml:space="preserve"> личное дело, в котором хранятся копии предъявляемых при приеме документов.</w:t>
      </w:r>
    </w:p>
    <w:p w:rsidR="00387A91" w:rsidRPr="008503A4" w:rsidRDefault="00387A91" w:rsidP="00387A91">
      <w:pPr>
        <w:pStyle w:val="ae"/>
        <w:widowControl/>
        <w:numPr>
          <w:ilvl w:val="0"/>
          <w:numId w:val="3"/>
        </w:numPr>
        <w:shd w:val="clear" w:color="auto" w:fill="auto"/>
        <w:tabs>
          <w:tab w:val="left" w:pos="1873"/>
        </w:tabs>
        <w:spacing w:after="236"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 xml:space="preserve">Школа </w:t>
      </w:r>
      <w:proofErr w:type="gramStart"/>
      <w:r w:rsidRPr="008503A4">
        <w:rPr>
          <w:rFonts w:cs="Times New Roman"/>
          <w:sz w:val="24"/>
          <w:szCs w:val="24"/>
        </w:rPr>
        <w:t>при зачислении учащихся в порядке перевода из иной образовательной организации в течение двух рабочих дней с даты</w:t>
      </w:r>
      <w:proofErr w:type="gramEnd"/>
      <w:r w:rsidRPr="008503A4">
        <w:rPr>
          <w:rFonts w:cs="Times New Roman"/>
          <w:sz w:val="24"/>
          <w:szCs w:val="24"/>
        </w:rPr>
        <w:t xml:space="preserve"> издания приказа о зачислении учащегося в порядке перевода письменно уведомляет о зачислении учащегося исходную образовательную организацию, из которой учащийся был отчислен. Уведомление содержит информацию о номере и дате приказа о зачислении учащегося в школу.</w:t>
      </w:r>
    </w:p>
    <w:p w:rsidR="00387A91" w:rsidRPr="008503A4" w:rsidRDefault="00387A91" w:rsidP="00387A91">
      <w:pPr>
        <w:pStyle w:val="12"/>
        <w:shd w:val="clear" w:color="auto" w:fill="auto"/>
        <w:spacing w:before="0" w:line="278" w:lineRule="exact"/>
        <w:ind w:left="3560" w:right="440"/>
        <w:rPr>
          <w:sz w:val="24"/>
          <w:szCs w:val="24"/>
        </w:rPr>
      </w:pPr>
      <w:bookmarkStart w:id="2" w:name="bookmark2"/>
      <w:r w:rsidRPr="008503A4">
        <w:rPr>
          <w:sz w:val="24"/>
          <w:szCs w:val="24"/>
        </w:rPr>
        <w:t>4. Прием в 1 - 9 классы детей, ранее получавших образование в форме семейного образования</w:t>
      </w:r>
      <w:bookmarkEnd w:id="2"/>
    </w:p>
    <w:p w:rsidR="00387A91" w:rsidRPr="008503A4" w:rsidRDefault="00387A91" w:rsidP="00387A91">
      <w:pPr>
        <w:pStyle w:val="ae"/>
        <w:widowControl/>
        <w:numPr>
          <w:ilvl w:val="0"/>
          <w:numId w:val="9"/>
        </w:numPr>
        <w:shd w:val="clear" w:color="auto" w:fill="auto"/>
        <w:tabs>
          <w:tab w:val="left" w:pos="1618"/>
        </w:tabs>
        <w:spacing w:line="283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В 1 - 9 классы школы могут быть приняты учащиеся, ранее получавшие образование в форме семейного образования.</w:t>
      </w:r>
    </w:p>
    <w:p w:rsidR="00387A91" w:rsidRPr="008503A4" w:rsidRDefault="00387A91" w:rsidP="00387A91">
      <w:pPr>
        <w:pStyle w:val="ae"/>
        <w:widowControl/>
        <w:numPr>
          <w:ilvl w:val="0"/>
          <w:numId w:val="9"/>
        </w:numPr>
        <w:shd w:val="clear" w:color="auto" w:fill="auto"/>
        <w:tabs>
          <w:tab w:val="left" w:pos="1585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proofErr w:type="gramStart"/>
      <w:r w:rsidRPr="008503A4">
        <w:rPr>
          <w:rFonts w:cs="Times New Roman"/>
          <w:sz w:val="24"/>
          <w:szCs w:val="24"/>
        </w:rPr>
        <w:t>Прием детей в 1 - 9 классы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г. № 115-ФЗ «О правовом положении иностранных граждан в Российской Федерации» при наличии</w:t>
      </w:r>
      <w:proofErr w:type="gramEnd"/>
      <w:r w:rsidRPr="008503A4">
        <w:rPr>
          <w:rFonts w:cs="Times New Roman"/>
          <w:sz w:val="24"/>
          <w:szCs w:val="24"/>
        </w:rPr>
        <w:t xml:space="preserve"> свободных мест.</w:t>
      </w:r>
    </w:p>
    <w:p w:rsidR="00387A91" w:rsidRPr="008503A4" w:rsidRDefault="00387A91" w:rsidP="00387A91">
      <w:pPr>
        <w:pStyle w:val="ae"/>
        <w:shd w:val="clear" w:color="auto" w:fill="auto"/>
        <w:spacing w:line="274" w:lineRule="exact"/>
        <w:ind w:lef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4.3. Школа осуществляет прием указанного заявления:</w:t>
      </w:r>
    </w:p>
    <w:p w:rsidR="00387A91" w:rsidRPr="008503A4" w:rsidRDefault="00387A91" w:rsidP="00387A91">
      <w:pPr>
        <w:pStyle w:val="ae"/>
        <w:widowControl/>
        <w:numPr>
          <w:ilvl w:val="0"/>
          <w:numId w:val="7"/>
        </w:numPr>
        <w:shd w:val="clear" w:color="auto" w:fill="auto"/>
        <w:tabs>
          <w:tab w:val="left" w:pos="1402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заявление подается лично в общеобразовательную организацию в форме документа на бумажном носителе</w:t>
      </w:r>
      <w:proofErr w:type="gramStart"/>
      <w:r w:rsidRPr="008503A4">
        <w:rPr>
          <w:rFonts w:cs="Times New Roman"/>
          <w:sz w:val="24"/>
          <w:szCs w:val="24"/>
        </w:rPr>
        <w:t>.;</w:t>
      </w:r>
      <w:proofErr w:type="gramEnd"/>
    </w:p>
    <w:p w:rsidR="00387A91" w:rsidRPr="008503A4" w:rsidRDefault="00387A91" w:rsidP="00387A91">
      <w:pPr>
        <w:pStyle w:val="ae"/>
        <w:widowControl/>
        <w:numPr>
          <w:ilvl w:val="0"/>
          <w:numId w:val="7"/>
        </w:numPr>
        <w:shd w:val="clear" w:color="auto" w:fill="auto"/>
        <w:tabs>
          <w:tab w:val="left" w:pos="1290"/>
        </w:tabs>
        <w:spacing w:line="274" w:lineRule="exact"/>
        <w:ind w:lef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заказным письмом с уведомлением о вручении;</w:t>
      </w:r>
    </w:p>
    <w:p w:rsidR="00387A91" w:rsidRPr="008503A4" w:rsidRDefault="00387A91" w:rsidP="00387A91">
      <w:pPr>
        <w:pStyle w:val="ae"/>
        <w:widowControl/>
        <w:numPr>
          <w:ilvl w:val="0"/>
          <w:numId w:val="7"/>
        </w:numPr>
        <w:shd w:val="clear" w:color="auto" w:fill="auto"/>
        <w:tabs>
          <w:tab w:val="left" w:pos="1364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в электронной форме (документ на бумажном носителе, преобразованный в электронную форму путем сканирования или фотографирования) посредством электронной почты школы или электронной информационной системы школы, в том числе с использованием функционала официального сайта школы в сети Интернет или иным способом с использованием сети Интернет;</w:t>
      </w:r>
    </w:p>
    <w:p w:rsidR="00387A91" w:rsidRPr="008503A4" w:rsidRDefault="00387A91" w:rsidP="00387A91">
      <w:pPr>
        <w:pStyle w:val="ae"/>
        <w:widowControl/>
        <w:numPr>
          <w:ilvl w:val="0"/>
          <w:numId w:val="7"/>
        </w:numPr>
        <w:shd w:val="clear" w:color="auto" w:fill="auto"/>
        <w:tabs>
          <w:tab w:val="left" w:pos="1450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 xml:space="preserve">с использованием сервисов региональных порталов государственных и муниципальных услуг, являющихся государственными информационными системами </w:t>
      </w:r>
      <w:r w:rsidRPr="008503A4">
        <w:rPr>
          <w:rFonts w:cs="Times New Roman"/>
          <w:sz w:val="24"/>
          <w:szCs w:val="24"/>
        </w:rPr>
        <w:lastRenderedPageBreak/>
        <w:t>субъектов Российской Федерации, созданными органами государственной власти субъектов Российской Федерации.</w:t>
      </w:r>
    </w:p>
    <w:p w:rsidR="00387A91" w:rsidRPr="008503A4" w:rsidRDefault="00387A91" w:rsidP="00387A91">
      <w:pPr>
        <w:pStyle w:val="ae"/>
        <w:shd w:val="clear" w:color="auto" w:fill="auto"/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4.4. Заявление в форме электронного документа заполняется родителями (законными представителями) ребенка на официальном сайте школы в сети «Интернет». В связи с тем, что в электронном заявлении отсутствует подпись родителей (законных представителей), заявление заверяется их подписью при представлении в школу всех необходимых документов.</w:t>
      </w:r>
    </w:p>
    <w:p w:rsidR="00387A91" w:rsidRPr="008503A4" w:rsidRDefault="00387A91" w:rsidP="00387A91">
      <w:pPr>
        <w:pStyle w:val="ae"/>
        <w:shd w:val="clear" w:color="auto" w:fill="auto"/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4.5. В заявлении родителями (законными представителями) ребенка указываются следующие сведения:</w:t>
      </w:r>
    </w:p>
    <w:p w:rsidR="00387A91" w:rsidRPr="008503A4" w:rsidRDefault="00387A91" w:rsidP="00387A91">
      <w:pPr>
        <w:pStyle w:val="ae"/>
        <w:shd w:val="clear" w:color="auto" w:fill="auto"/>
        <w:tabs>
          <w:tab w:val="left" w:pos="1405"/>
        </w:tabs>
        <w:spacing w:line="274" w:lineRule="exact"/>
        <w:ind w:lef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а)</w:t>
      </w:r>
      <w:r w:rsidRPr="008503A4">
        <w:rPr>
          <w:rFonts w:cs="Times New Roman"/>
          <w:sz w:val="24"/>
          <w:szCs w:val="24"/>
        </w:rPr>
        <w:tab/>
        <w:t>фамилия, имя, отчество (последнее - при наличии) ребенка;</w:t>
      </w:r>
    </w:p>
    <w:p w:rsidR="00387A91" w:rsidRPr="008503A4" w:rsidRDefault="00387A91" w:rsidP="00387A91">
      <w:pPr>
        <w:pStyle w:val="ae"/>
        <w:shd w:val="clear" w:color="auto" w:fill="auto"/>
        <w:tabs>
          <w:tab w:val="left" w:pos="1414"/>
        </w:tabs>
        <w:spacing w:line="274" w:lineRule="exact"/>
        <w:ind w:lef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б)</w:t>
      </w:r>
      <w:r w:rsidRPr="008503A4">
        <w:rPr>
          <w:rFonts w:cs="Times New Roman"/>
          <w:sz w:val="24"/>
          <w:szCs w:val="24"/>
        </w:rPr>
        <w:tab/>
        <w:t>дата и место рождения ребенка;</w:t>
      </w:r>
    </w:p>
    <w:p w:rsidR="00387A91" w:rsidRPr="008503A4" w:rsidRDefault="00387A91" w:rsidP="00387A91">
      <w:pPr>
        <w:pStyle w:val="ae"/>
        <w:shd w:val="clear" w:color="auto" w:fill="auto"/>
        <w:tabs>
          <w:tab w:val="left" w:pos="1494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proofErr w:type="gramStart"/>
      <w:r w:rsidRPr="008503A4">
        <w:rPr>
          <w:rFonts w:cs="Times New Roman"/>
          <w:sz w:val="24"/>
          <w:szCs w:val="24"/>
        </w:rPr>
        <w:t>в)</w:t>
      </w:r>
      <w:r w:rsidRPr="008503A4">
        <w:rPr>
          <w:rFonts w:cs="Times New Roman"/>
          <w:sz w:val="24"/>
          <w:szCs w:val="24"/>
        </w:rPr>
        <w:tab/>
        <w:t>фамилия, имя, отчество (последнее - при наличии) родителей (законных представителей) ребенка;</w:t>
      </w:r>
      <w:proofErr w:type="gramEnd"/>
    </w:p>
    <w:p w:rsidR="00387A91" w:rsidRPr="008503A4" w:rsidRDefault="00387A91" w:rsidP="00387A91">
      <w:pPr>
        <w:pStyle w:val="ae"/>
        <w:shd w:val="clear" w:color="auto" w:fill="auto"/>
        <w:tabs>
          <w:tab w:val="left" w:pos="1395"/>
        </w:tabs>
        <w:spacing w:line="274" w:lineRule="exact"/>
        <w:ind w:lef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г)</w:t>
      </w:r>
      <w:r w:rsidRPr="008503A4">
        <w:rPr>
          <w:rFonts w:cs="Times New Roman"/>
          <w:sz w:val="24"/>
          <w:szCs w:val="24"/>
        </w:rPr>
        <w:tab/>
        <w:t>адрес места жительства ребенка, его родителей (законных представителей);</w:t>
      </w:r>
    </w:p>
    <w:p w:rsidR="00387A91" w:rsidRPr="008503A4" w:rsidRDefault="00387A91" w:rsidP="00387A91">
      <w:pPr>
        <w:pStyle w:val="ae"/>
        <w:shd w:val="clear" w:color="auto" w:fill="auto"/>
        <w:tabs>
          <w:tab w:val="left" w:pos="1424"/>
        </w:tabs>
        <w:spacing w:line="274" w:lineRule="exact"/>
        <w:ind w:left="20" w:firstLine="1140"/>
        <w:rPr>
          <w:rFonts w:cs="Times New Roman"/>
          <w:sz w:val="24"/>
          <w:szCs w:val="24"/>
        </w:rPr>
      </w:pPr>
      <w:proofErr w:type="spellStart"/>
      <w:r w:rsidRPr="008503A4">
        <w:rPr>
          <w:rFonts w:cs="Times New Roman"/>
          <w:sz w:val="24"/>
          <w:szCs w:val="24"/>
        </w:rPr>
        <w:t>д</w:t>
      </w:r>
      <w:proofErr w:type="spellEnd"/>
      <w:r w:rsidRPr="008503A4">
        <w:rPr>
          <w:rFonts w:cs="Times New Roman"/>
          <w:sz w:val="24"/>
          <w:szCs w:val="24"/>
        </w:rPr>
        <w:t>)</w:t>
      </w:r>
      <w:r w:rsidRPr="008503A4">
        <w:rPr>
          <w:rFonts w:cs="Times New Roman"/>
          <w:sz w:val="24"/>
          <w:szCs w:val="24"/>
        </w:rPr>
        <w:tab/>
        <w:t>контактные телефоны родителей (законных представителей) ребенка;</w:t>
      </w:r>
    </w:p>
    <w:p w:rsidR="00387A91" w:rsidRPr="008503A4" w:rsidRDefault="00387A91" w:rsidP="00387A91">
      <w:pPr>
        <w:pStyle w:val="ae"/>
        <w:widowControl/>
        <w:numPr>
          <w:ilvl w:val="0"/>
          <w:numId w:val="10"/>
        </w:numPr>
        <w:shd w:val="clear" w:color="auto" w:fill="auto"/>
        <w:tabs>
          <w:tab w:val="left" w:pos="1585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Независимо от формы подачи заявления (в электронном или бумажном виде) родители (законные представители) детей заполняют соответствующий бланк (шаблон) заявления, размещенный на официальном сайте школы в сети Интернет, на информационном стенде школы.</w:t>
      </w:r>
    </w:p>
    <w:p w:rsidR="00387A91" w:rsidRPr="008503A4" w:rsidRDefault="00387A91" w:rsidP="00387A91">
      <w:pPr>
        <w:pStyle w:val="ae"/>
        <w:widowControl/>
        <w:numPr>
          <w:ilvl w:val="0"/>
          <w:numId w:val="10"/>
        </w:numPr>
        <w:shd w:val="clear" w:color="auto" w:fill="auto"/>
        <w:tabs>
          <w:tab w:val="left" w:pos="1609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Для зачисления ребенка в школу родители (законные представители) детей дополнительно предъявляют следующие документы:</w:t>
      </w:r>
    </w:p>
    <w:p w:rsidR="00387A91" w:rsidRPr="008503A4" w:rsidRDefault="00387A91" w:rsidP="00387A91">
      <w:pPr>
        <w:pStyle w:val="ae"/>
        <w:widowControl/>
        <w:numPr>
          <w:ilvl w:val="0"/>
          <w:numId w:val="7"/>
        </w:numPr>
        <w:shd w:val="clear" w:color="auto" w:fill="auto"/>
        <w:tabs>
          <w:tab w:val="left" w:pos="1340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оригинал свидетельства о рождении ребенка или документ, подтверждающий родство заявителя;</w:t>
      </w:r>
    </w:p>
    <w:p w:rsidR="00387A91" w:rsidRPr="008503A4" w:rsidRDefault="00387A91" w:rsidP="00387A91">
      <w:pPr>
        <w:pStyle w:val="ae"/>
        <w:widowControl/>
        <w:numPr>
          <w:ilvl w:val="0"/>
          <w:numId w:val="7"/>
        </w:numPr>
        <w:shd w:val="clear" w:color="auto" w:fill="auto"/>
        <w:tabs>
          <w:tab w:val="left" w:pos="1393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 (для закрепленных лиц);</w:t>
      </w:r>
    </w:p>
    <w:p w:rsidR="00387A91" w:rsidRPr="008503A4" w:rsidRDefault="00387A91" w:rsidP="00387A91">
      <w:pPr>
        <w:pStyle w:val="ae"/>
        <w:widowControl/>
        <w:numPr>
          <w:ilvl w:val="0"/>
          <w:numId w:val="7"/>
        </w:numPr>
        <w:shd w:val="clear" w:color="auto" w:fill="auto"/>
        <w:tabs>
          <w:tab w:val="left" w:pos="1287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документы, подтверждающие освоение учащимся программ начального общего и (или) основного общего образования (личное дело учащегося; справку о периоде обучения, результаты промежуточной аттестации или иные документы).</w:t>
      </w:r>
    </w:p>
    <w:p w:rsidR="00387A91" w:rsidRPr="008503A4" w:rsidRDefault="002421EE" w:rsidP="00387A91">
      <w:pPr>
        <w:pStyle w:val="ae"/>
        <w:widowControl/>
        <w:numPr>
          <w:ilvl w:val="0"/>
          <w:numId w:val="10"/>
        </w:numPr>
        <w:shd w:val="clear" w:color="auto" w:fill="auto"/>
        <w:tabs>
          <w:tab w:val="left" w:pos="1561"/>
          <w:tab w:val="left" w:pos="3265"/>
          <w:tab w:val="left" w:pos="8238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 xml:space="preserve">Родители </w:t>
      </w:r>
      <w:r w:rsidR="00387A91" w:rsidRPr="008503A4">
        <w:rPr>
          <w:rFonts w:cs="Times New Roman"/>
          <w:sz w:val="24"/>
          <w:szCs w:val="24"/>
        </w:rPr>
        <w:t>(законные представители) детей,</w:t>
      </w:r>
      <w:r w:rsidRPr="008503A4">
        <w:rPr>
          <w:rFonts w:cs="Times New Roman"/>
          <w:sz w:val="24"/>
          <w:szCs w:val="24"/>
        </w:rPr>
        <w:t xml:space="preserve"> </w:t>
      </w:r>
      <w:r w:rsidR="00387A91" w:rsidRPr="008503A4">
        <w:rPr>
          <w:rFonts w:cs="Times New Roman"/>
          <w:sz w:val="24"/>
          <w:szCs w:val="24"/>
        </w:rPr>
        <w:t>являющихся иностранными гражданами или лицами без гражданства, дополнительно предъявляют следующие документы:</w:t>
      </w:r>
    </w:p>
    <w:p w:rsidR="00387A91" w:rsidRPr="008503A4" w:rsidRDefault="00387A91" w:rsidP="00387A91">
      <w:pPr>
        <w:pStyle w:val="ae"/>
        <w:widowControl/>
        <w:numPr>
          <w:ilvl w:val="0"/>
          <w:numId w:val="7"/>
        </w:numPr>
        <w:shd w:val="clear" w:color="auto" w:fill="auto"/>
        <w:tabs>
          <w:tab w:val="left" w:pos="1321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документ, подтверждающий родство заявителя (или законность представления прав ребенка);</w:t>
      </w:r>
    </w:p>
    <w:p w:rsidR="00387A91" w:rsidRPr="008503A4" w:rsidRDefault="00387A91" w:rsidP="00387A91">
      <w:pPr>
        <w:pStyle w:val="ae"/>
        <w:widowControl/>
        <w:numPr>
          <w:ilvl w:val="0"/>
          <w:numId w:val="7"/>
        </w:numPr>
        <w:shd w:val="clear" w:color="auto" w:fill="auto"/>
        <w:tabs>
          <w:tab w:val="left" w:pos="1378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документ, подтверждающий право заявителя на пребывание в Российской Федерации;</w:t>
      </w:r>
    </w:p>
    <w:p w:rsidR="00387A91" w:rsidRPr="008503A4" w:rsidRDefault="00387A91" w:rsidP="00387A91">
      <w:pPr>
        <w:pStyle w:val="ae"/>
        <w:widowControl/>
        <w:numPr>
          <w:ilvl w:val="0"/>
          <w:numId w:val="7"/>
        </w:numPr>
        <w:shd w:val="clear" w:color="auto" w:fill="auto"/>
        <w:tabs>
          <w:tab w:val="left" w:pos="1287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документы, подтверждающие освоение учащимся программ начального общего и (или) основного общего образования (личное дело учащегося; справку о периоде обучения, результаты промежуточной аттестации или иные документы).</w:t>
      </w:r>
    </w:p>
    <w:p w:rsidR="00387A91" w:rsidRPr="008503A4" w:rsidRDefault="00387A91" w:rsidP="00387A91">
      <w:pPr>
        <w:pStyle w:val="ae"/>
        <w:widowControl/>
        <w:numPr>
          <w:ilvl w:val="0"/>
          <w:numId w:val="10"/>
        </w:numPr>
        <w:shd w:val="clear" w:color="auto" w:fill="auto"/>
        <w:tabs>
          <w:tab w:val="left" w:pos="1580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</w:t>
      </w:r>
    </w:p>
    <w:p w:rsidR="00066898" w:rsidRPr="008503A4" w:rsidRDefault="00066898" w:rsidP="00066898">
      <w:pPr>
        <w:pStyle w:val="ae"/>
        <w:shd w:val="clear" w:color="auto" w:fill="auto"/>
        <w:spacing w:line="274" w:lineRule="exact"/>
        <w:ind w:left="20"/>
        <w:jc w:val="left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язык.</w:t>
      </w:r>
    </w:p>
    <w:p w:rsidR="00066898" w:rsidRPr="008503A4" w:rsidRDefault="00066898" w:rsidP="00066898">
      <w:pPr>
        <w:pStyle w:val="ae"/>
        <w:widowControl/>
        <w:numPr>
          <w:ilvl w:val="0"/>
          <w:numId w:val="10"/>
        </w:numPr>
        <w:shd w:val="clear" w:color="auto" w:fill="auto"/>
        <w:tabs>
          <w:tab w:val="left" w:pos="1839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Родители (законные представители) детей имеют право по своему усмотрению представлять другие документы.</w:t>
      </w:r>
    </w:p>
    <w:p w:rsidR="00066898" w:rsidRPr="008503A4" w:rsidRDefault="00066898" w:rsidP="00066898">
      <w:pPr>
        <w:pStyle w:val="ae"/>
        <w:widowControl/>
        <w:numPr>
          <w:ilvl w:val="0"/>
          <w:numId w:val="10"/>
        </w:numPr>
        <w:shd w:val="clear" w:color="auto" w:fill="auto"/>
        <w:tabs>
          <w:tab w:val="left" w:pos="1830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Факт ознакомления родителей (законных представителей) ребенка с документами, указанными в п. 1.8 Правил, фиксируется в заявлении о приеме и заверяется личной подписью родителей (законных представителей) ребенка.</w:t>
      </w:r>
    </w:p>
    <w:p w:rsidR="00066898" w:rsidRPr="008503A4" w:rsidRDefault="00066898" w:rsidP="00066898">
      <w:pPr>
        <w:pStyle w:val="ae"/>
        <w:widowControl/>
        <w:numPr>
          <w:ilvl w:val="0"/>
          <w:numId w:val="10"/>
        </w:numPr>
        <w:shd w:val="clear" w:color="auto" w:fill="auto"/>
        <w:tabs>
          <w:tab w:val="left" w:pos="1695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</w:t>
      </w:r>
    </w:p>
    <w:p w:rsidR="00066898" w:rsidRPr="008503A4" w:rsidRDefault="00066898" w:rsidP="00066898">
      <w:pPr>
        <w:pStyle w:val="ae"/>
        <w:widowControl/>
        <w:numPr>
          <w:ilvl w:val="0"/>
          <w:numId w:val="10"/>
        </w:numPr>
        <w:shd w:val="clear" w:color="auto" w:fill="auto"/>
        <w:tabs>
          <w:tab w:val="left" w:pos="1710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Зачисление в школу оформляется приказом в течение 3 рабочих дней после приема документов.</w:t>
      </w:r>
    </w:p>
    <w:p w:rsidR="00066898" w:rsidRPr="008503A4" w:rsidRDefault="00066898" w:rsidP="00066898">
      <w:pPr>
        <w:pStyle w:val="ae"/>
        <w:widowControl/>
        <w:numPr>
          <w:ilvl w:val="0"/>
          <w:numId w:val="10"/>
        </w:numPr>
        <w:shd w:val="clear" w:color="auto" w:fill="auto"/>
        <w:tabs>
          <w:tab w:val="left" w:pos="2233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lastRenderedPageBreak/>
        <w:t>Документы, представленные родителями (законными представителями) детей, регистрируются в журнале приема заявлений.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школу, о перечне представленных документов. Расписка заверяется подписью должностного лица школы, ответственного за прием документов, и печатью школы.</w:t>
      </w:r>
    </w:p>
    <w:p w:rsidR="00066898" w:rsidRPr="008503A4" w:rsidRDefault="00066898" w:rsidP="00066898">
      <w:pPr>
        <w:pStyle w:val="ae"/>
        <w:widowControl/>
        <w:numPr>
          <w:ilvl w:val="0"/>
          <w:numId w:val="10"/>
        </w:numPr>
        <w:shd w:val="clear" w:color="auto" w:fill="auto"/>
        <w:tabs>
          <w:tab w:val="left" w:pos="1705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В случае</w:t>
      </w:r>
      <w:proofErr w:type="gramStart"/>
      <w:r w:rsidRPr="008503A4">
        <w:rPr>
          <w:rFonts w:cs="Times New Roman"/>
          <w:sz w:val="24"/>
          <w:szCs w:val="24"/>
        </w:rPr>
        <w:t>,</w:t>
      </w:r>
      <w:proofErr w:type="gramEnd"/>
      <w:r w:rsidRPr="008503A4">
        <w:rPr>
          <w:rFonts w:cs="Times New Roman"/>
          <w:sz w:val="24"/>
          <w:szCs w:val="24"/>
        </w:rPr>
        <w:t xml:space="preserve"> если на момент подачи заявления о приеме в школу предъявлены не все необходимые документы, в журнале регистрации делается соответствующая отметка. При регистрации подобных заявлений в журнале регистрации заявлений о приеме в школу указываются две даты:</w:t>
      </w:r>
    </w:p>
    <w:p w:rsidR="00066898" w:rsidRPr="008503A4" w:rsidRDefault="00066898" w:rsidP="00066898">
      <w:pPr>
        <w:pStyle w:val="ae"/>
        <w:widowControl/>
        <w:numPr>
          <w:ilvl w:val="0"/>
          <w:numId w:val="7"/>
        </w:numPr>
        <w:shd w:val="clear" w:color="auto" w:fill="auto"/>
        <w:tabs>
          <w:tab w:val="left" w:pos="1318"/>
        </w:tabs>
        <w:spacing w:line="274" w:lineRule="exact"/>
        <w:ind w:lef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1-я - дата подачи заявления;</w:t>
      </w:r>
    </w:p>
    <w:p w:rsidR="00066898" w:rsidRPr="008503A4" w:rsidRDefault="00066898" w:rsidP="00066898">
      <w:pPr>
        <w:pStyle w:val="ae"/>
        <w:widowControl/>
        <w:numPr>
          <w:ilvl w:val="0"/>
          <w:numId w:val="7"/>
        </w:numPr>
        <w:shd w:val="clear" w:color="auto" w:fill="auto"/>
        <w:tabs>
          <w:tab w:val="left" w:pos="1294"/>
        </w:tabs>
        <w:spacing w:line="274" w:lineRule="exact"/>
        <w:ind w:lef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2-я - дата представления всех необходимых документов.</w:t>
      </w:r>
    </w:p>
    <w:p w:rsidR="00066898" w:rsidRPr="008503A4" w:rsidRDefault="00066898" w:rsidP="00066898">
      <w:pPr>
        <w:pStyle w:val="ae"/>
        <w:shd w:val="clear" w:color="auto" w:fill="auto"/>
        <w:spacing w:line="274" w:lineRule="exact"/>
        <w:ind w:left="20" w:right="20" w:firstLine="540"/>
        <w:jc w:val="left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Отсутствие документа (документов) не может быть основанием для отказа в приеме заявления. Однако приказ о зачислении детей в данном случае, а также при подаче заявления в электронном виде, издается в течение 3 рабочих дней после представления всех необходимых документов.</w:t>
      </w:r>
    </w:p>
    <w:p w:rsidR="00066898" w:rsidRPr="008503A4" w:rsidRDefault="00066898" w:rsidP="00066898">
      <w:pPr>
        <w:pStyle w:val="ae"/>
        <w:widowControl/>
        <w:numPr>
          <w:ilvl w:val="0"/>
          <w:numId w:val="10"/>
        </w:numPr>
        <w:shd w:val="clear" w:color="auto" w:fill="auto"/>
        <w:tabs>
          <w:tab w:val="left" w:pos="1767"/>
        </w:tabs>
        <w:spacing w:after="240"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На каждого ребенка, зачисленного в школу, ведется личное дело, в котором хранятся копии предъявляемых при приеме документов.</w:t>
      </w:r>
    </w:p>
    <w:p w:rsidR="00066898" w:rsidRPr="008503A4" w:rsidRDefault="00066898" w:rsidP="00066898">
      <w:pPr>
        <w:pStyle w:val="12"/>
        <w:shd w:val="clear" w:color="auto" w:fill="auto"/>
        <w:spacing w:before="0"/>
        <w:ind w:left="1160" w:right="540" w:firstLine="540"/>
        <w:rPr>
          <w:sz w:val="24"/>
          <w:szCs w:val="24"/>
        </w:rPr>
      </w:pPr>
      <w:bookmarkStart w:id="3" w:name="bookmark3"/>
      <w:r w:rsidRPr="008503A4">
        <w:rPr>
          <w:sz w:val="24"/>
          <w:szCs w:val="24"/>
        </w:rPr>
        <w:t>5. Прием во 2-9 классы детей, осваивавших программы общего образования в образовательных организациях других государств</w:t>
      </w:r>
      <w:bookmarkEnd w:id="3"/>
    </w:p>
    <w:p w:rsidR="00066898" w:rsidRPr="008503A4" w:rsidRDefault="00066898" w:rsidP="00066898">
      <w:pPr>
        <w:pStyle w:val="ae"/>
        <w:widowControl/>
        <w:numPr>
          <w:ilvl w:val="0"/>
          <w:numId w:val="11"/>
        </w:numPr>
        <w:shd w:val="clear" w:color="auto" w:fill="auto"/>
        <w:tabs>
          <w:tab w:val="left" w:pos="1791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Прием граждан, осваивавших программы начального общего и (или) основного общего образования в образовательных организациях других государств, в классы на уровнях начального общего и основного общего образования, осуществляется после прохождения ими диагностической промежуточной аттестации по предметам учебного плана класса, предшествующего классу, в который подано заявление о приеме.</w:t>
      </w:r>
    </w:p>
    <w:p w:rsidR="00066898" w:rsidRPr="008503A4" w:rsidRDefault="00066898" w:rsidP="00066898">
      <w:pPr>
        <w:pStyle w:val="ae"/>
        <w:widowControl/>
        <w:numPr>
          <w:ilvl w:val="0"/>
          <w:numId w:val="11"/>
        </w:numPr>
        <w:shd w:val="clear" w:color="auto" w:fill="auto"/>
        <w:tabs>
          <w:tab w:val="left" w:pos="1791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Промежуточная аттестация учащихся проводится в целях установления соответствия фактических знаний учащихся требованиям образовательной программы школы.</w:t>
      </w:r>
    </w:p>
    <w:p w:rsidR="00066898" w:rsidRPr="008503A4" w:rsidRDefault="00066898" w:rsidP="00066898">
      <w:pPr>
        <w:pStyle w:val="ae"/>
        <w:widowControl/>
        <w:numPr>
          <w:ilvl w:val="0"/>
          <w:numId w:val="11"/>
        </w:numPr>
        <w:shd w:val="clear" w:color="auto" w:fill="auto"/>
        <w:tabs>
          <w:tab w:val="left" w:pos="1791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Предметы, формы промежуточной аттестации, сроки проведения промежуточной аттестации определяются индивидуально применительно к каждому поступающему и закрепляются в приказе МБОУ.</w:t>
      </w:r>
    </w:p>
    <w:p w:rsidR="00066898" w:rsidRPr="008503A4" w:rsidRDefault="00066898" w:rsidP="00066898">
      <w:pPr>
        <w:pStyle w:val="ae"/>
        <w:widowControl/>
        <w:numPr>
          <w:ilvl w:val="0"/>
          <w:numId w:val="11"/>
        </w:numPr>
        <w:shd w:val="clear" w:color="auto" w:fill="auto"/>
        <w:tabs>
          <w:tab w:val="left" w:pos="1791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Результаты промежуточной аттестации оформляются соответствующим протоколом по каждому предмету и сводным протоколом.</w:t>
      </w:r>
    </w:p>
    <w:p w:rsidR="00066898" w:rsidRPr="008503A4" w:rsidRDefault="00066898" w:rsidP="00066898">
      <w:pPr>
        <w:pStyle w:val="ae"/>
        <w:widowControl/>
        <w:numPr>
          <w:ilvl w:val="0"/>
          <w:numId w:val="11"/>
        </w:numPr>
        <w:shd w:val="clear" w:color="auto" w:fill="auto"/>
        <w:tabs>
          <w:tab w:val="left" w:pos="1796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Результаты промежуточной аттестации являются основанием для принятия решения о зачислении учащегося в соответствующий класс.</w:t>
      </w:r>
    </w:p>
    <w:p w:rsidR="00066898" w:rsidRPr="008503A4" w:rsidRDefault="00066898" w:rsidP="00066898">
      <w:pPr>
        <w:pStyle w:val="ae"/>
        <w:widowControl/>
        <w:numPr>
          <w:ilvl w:val="0"/>
          <w:numId w:val="11"/>
        </w:numPr>
        <w:shd w:val="clear" w:color="auto" w:fill="auto"/>
        <w:tabs>
          <w:tab w:val="left" w:pos="1801"/>
        </w:tabs>
        <w:spacing w:after="291"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Зачисление учащихся после прохождения промежуточной аттестации осуществляется в соответствии с требованиями раздела 3 настоящих Правил.</w:t>
      </w:r>
    </w:p>
    <w:p w:rsidR="00066898" w:rsidRPr="008503A4" w:rsidRDefault="00066898" w:rsidP="00066898">
      <w:pPr>
        <w:pStyle w:val="12"/>
        <w:shd w:val="clear" w:color="auto" w:fill="auto"/>
        <w:spacing w:before="0" w:line="210" w:lineRule="exact"/>
        <w:ind w:left="1160" w:firstLine="540"/>
        <w:rPr>
          <w:sz w:val="24"/>
          <w:szCs w:val="24"/>
        </w:rPr>
      </w:pPr>
      <w:bookmarkStart w:id="4" w:name="bookmark4"/>
      <w:r w:rsidRPr="008503A4">
        <w:rPr>
          <w:sz w:val="24"/>
          <w:szCs w:val="24"/>
        </w:rPr>
        <w:t>6. Прием во 2 - 9 классы граждан, не имеющих личного дела.</w:t>
      </w:r>
      <w:bookmarkEnd w:id="4"/>
    </w:p>
    <w:p w:rsidR="00066898" w:rsidRPr="008503A4" w:rsidRDefault="00066898" w:rsidP="00066898">
      <w:pPr>
        <w:pStyle w:val="ae"/>
        <w:widowControl/>
        <w:numPr>
          <w:ilvl w:val="1"/>
          <w:numId w:val="11"/>
        </w:numPr>
        <w:shd w:val="clear" w:color="auto" w:fill="auto"/>
        <w:tabs>
          <w:tab w:val="left" w:pos="1590"/>
        </w:tabs>
        <w:spacing w:line="274" w:lineRule="exact"/>
        <w:ind w:left="20" w:right="20" w:firstLine="118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Прием граждан, не имеющих личного дела, в классы на уровнях начального общего и основного общего образования осуществляется после прохождения ими диагностической промежуточной аттестации по предметам учебного плана класса, предшествующего классу, в который подано заявление о приеме.</w:t>
      </w:r>
    </w:p>
    <w:p w:rsidR="00066898" w:rsidRPr="008503A4" w:rsidRDefault="00066898" w:rsidP="00066898">
      <w:pPr>
        <w:pStyle w:val="ae"/>
        <w:widowControl/>
        <w:numPr>
          <w:ilvl w:val="1"/>
          <w:numId w:val="11"/>
        </w:numPr>
        <w:shd w:val="clear" w:color="auto" w:fill="auto"/>
        <w:tabs>
          <w:tab w:val="left" w:pos="1662"/>
        </w:tabs>
        <w:spacing w:line="274" w:lineRule="exact"/>
        <w:ind w:left="20" w:right="20" w:firstLine="118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Промежуточная аттестация учащихся проводится в целях установления соответствия фактических знаний учащихся требованиям образовательной программы школы.</w:t>
      </w:r>
    </w:p>
    <w:p w:rsidR="00066898" w:rsidRPr="008503A4" w:rsidRDefault="00066898" w:rsidP="00066898">
      <w:pPr>
        <w:pStyle w:val="ae"/>
        <w:widowControl/>
        <w:numPr>
          <w:ilvl w:val="1"/>
          <w:numId w:val="11"/>
        </w:numPr>
        <w:shd w:val="clear" w:color="auto" w:fill="auto"/>
        <w:tabs>
          <w:tab w:val="left" w:pos="1791"/>
        </w:tabs>
        <w:spacing w:line="274" w:lineRule="exact"/>
        <w:ind w:left="20" w:right="20" w:firstLine="118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Предметы, формы промежуточной аттестации, сроки проведения промежуточной аттестации определяются индивидуально применительно к каждому поступающему и закрепляются в приказе школы.</w:t>
      </w:r>
    </w:p>
    <w:p w:rsidR="00066898" w:rsidRPr="008503A4" w:rsidRDefault="00066898" w:rsidP="00066898">
      <w:pPr>
        <w:pStyle w:val="ae"/>
        <w:widowControl/>
        <w:numPr>
          <w:ilvl w:val="1"/>
          <w:numId w:val="11"/>
        </w:numPr>
        <w:shd w:val="clear" w:color="auto" w:fill="auto"/>
        <w:tabs>
          <w:tab w:val="left" w:pos="1801"/>
          <w:tab w:val="left" w:pos="3721"/>
          <w:tab w:val="left" w:pos="6178"/>
          <w:tab w:val="left" w:pos="8046"/>
        </w:tabs>
        <w:spacing w:line="274" w:lineRule="exact"/>
        <w:ind w:left="20" w:right="20" w:firstLine="118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Результаты</w:t>
      </w:r>
      <w:r w:rsidRPr="008503A4">
        <w:rPr>
          <w:rFonts w:cs="Times New Roman"/>
          <w:sz w:val="24"/>
          <w:szCs w:val="24"/>
        </w:rPr>
        <w:tab/>
        <w:t>промежуточной</w:t>
      </w:r>
      <w:r w:rsidRPr="008503A4">
        <w:rPr>
          <w:rFonts w:cs="Times New Roman"/>
          <w:sz w:val="24"/>
          <w:szCs w:val="24"/>
        </w:rPr>
        <w:tab/>
        <w:t>аттестации</w:t>
      </w:r>
      <w:r w:rsidRPr="008503A4">
        <w:rPr>
          <w:rFonts w:cs="Times New Roman"/>
          <w:sz w:val="24"/>
          <w:szCs w:val="24"/>
        </w:rPr>
        <w:tab/>
        <w:t>оформляются соответствующим протоколом по каждому предмету и сводным протоколом.</w:t>
      </w:r>
    </w:p>
    <w:p w:rsidR="00066898" w:rsidRPr="008503A4" w:rsidRDefault="00066898" w:rsidP="00066898">
      <w:pPr>
        <w:pStyle w:val="ae"/>
        <w:widowControl/>
        <w:numPr>
          <w:ilvl w:val="1"/>
          <w:numId w:val="11"/>
        </w:numPr>
        <w:shd w:val="clear" w:color="auto" w:fill="auto"/>
        <w:tabs>
          <w:tab w:val="left" w:pos="1614"/>
        </w:tabs>
        <w:spacing w:line="274" w:lineRule="exact"/>
        <w:ind w:left="20" w:right="20" w:firstLine="118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Результаты промежуточной аттестации являются основанием для принятия решения о зачислении учащегося в соответствующий класс.</w:t>
      </w:r>
    </w:p>
    <w:p w:rsidR="00066898" w:rsidRPr="008503A4" w:rsidRDefault="00066898" w:rsidP="00066898">
      <w:pPr>
        <w:pStyle w:val="ae"/>
        <w:shd w:val="clear" w:color="auto" w:fill="auto"/>
        <w:spacing w:after="240" w:line="274" w:lineRule="exact"/>
        <w:ind w:left="20" w:right="20" w:firstLine="118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lastRenderedPageBreak/>
        <w:t>6.6 Зачисление учащихся после прохождения промежуточной аттестации осуществляется в соответствии с требованиями раздела 3 настоящих Правил.</w:t>
      </w:r>
    </w:p>
    <w:p w:rsidR="00066898" w:rsidRPr="008503A4" w:rsidRDefault="00066898" w:rsidP="00066898">
      <w:pPr>
        <w:pStyle w:val="12"/>
        <w:shd w:val="clear" w:color="auto" w:fill="auto"/>
        <w:spacing w:before="0"/>
        <w:ind w:left="1180" w:right="440" w:firstLine="420"/>
        <w:rPr>
          <w:sz w:val="24"/>
          <w:szCs w:val="24"/>
        </w:rPr>
      </w:pPr>
      <w:bookmarkStart w:id="5" w:name="bookmark5"/>
      <w:r w:rsidRPr="008503A4">
        <w:rPr>
          <w:sz w:val="24"/>
          <w:szCs w:val="24"/>
        </w:rPr>
        <w:t xml:space="preserve">7. Прием </w:t>
      </w:r>
      <w:proofErr w:type="gramStart"/>
      <w:r w:rsidRPr="008503A4">
        <w:rPr>
          <w:sz w:val="24"/>
          <w:szCs w:val="24"/>
        </w:rPr>
        <w:t>обучающихся</w:t>
      </w:r>
      <w:proofErr w:type="gramEnd"/>
      <w:r w:rsidRPr="008503A4">
        <w:rPr>
          <w:sz w:val="24"/>
          <w:szCs w:val="24"/>
        </w:rPr>
        <w:t>, получающих образование в форме семейного образования, для прохождения промежуточной и итоговой аттестации</w:t>
      </w:r>
      <w:bookmarkEnd w:id="5"/>
    </w:p>
    <w:p w:rsidR="00066898" w:rsidRPr="008503A4" w:rsidRDefault="00066898" w:rsidP="00066898">
      <w:pPr>
        <w:pStyle w:val="ae"/>
        <w:widowControl/>
        <w:numPr>
          <w:ilvl w:val="0"/>
          <w:numId w:val="12"/>
        </w:numPr>
        <w:shd w:val="clear" w:color="auto" w:fill="auto"/>
        <w:tabs>
          <w:tab w:val="left" w:pos="1652"/>
        </w:tabs>
        <w:spacing w:line="274" w:lineRule="exact"/>
        <w:ind w:left="20" w:right="20" w:firstLine="118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Лица, осваивающие программы общего образования в форме семейного образования вправе пройти промежуточную и государственную итоговую аттестацию в школе (далее - экстерны).</w:t>
      </w:r>
    </w:p>
    <w:p w:rsidR="00066898" w:rsidRPr="008503A4" w:rsidRDefault="00066898" w:rsidP="00066898">
      <w:pPr>
        <w:pStyle w:val="ae"/>
        <w:widowControl/>
        <w:numPr>
          <w:ilvl w:val="0"/>
          <w:numId w:val="12"/>
        </w:numPr>
        <w:shd w:val="clear" w:color="auto" w:fill="auto"/>
        <w:tabs>
          <w:tab w:val="left" w:pos="1748"/>
        </w:tabs>
        <w:spacing w:line="274" w:lineRule="exact"/>
        <w:ind w:left="20" w:right="20" w:firstLine="118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Прием экстернов для прохождения промежуточной аттестации по программам начального общего и основного общего образования и (или) государственной итоговой аттестации по программам основного общего образования осуществляется на основании заявления родителей (законных представителей) экстернов.</w:t>
      </w:r>
    </w:p>
    <w:p w:rsidR="00066898" w:rsidRPr="008503A4" w:rsidRDefault="00066898" w:rsidP="00066898">
      <w:pPr>
        <w:pStyle w:val="ae"/>
        <w:widowControl/>
        <w:numPr>
          <w:ilvl w:val="0"/>
          <w:numId w:val="12"/>
        </w:numPr>
        <w:shd w:val="clear" w:color="auto" w:fill="auto"/>
        <w:tabs>
          <w:tab w:val="left" w:pos="1662"/>
        </w:tabs>
        <w:spacing w:line="274" w:lineRule="exact"/>
        <w:ind w:left="20" w:right="20" w:firstLine="118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Прием экстернов для прохождения промежуточной аттестации и (или) государственной итоговой аттестации по программе основного общего образования осуществляется на основании личного заявления экстерна.</w:t>
      </w:r>
    </w:p>
    <w:p w:rsidR="00066898" w:rsidRPr="008503A4" w:rsidRDefault="00066898" w:rsidP="00066898">
      <w:pPr>
        <w:pStyle w:val="ae"/>
        <w:widowControl/>
        <w:numPr>
          <w:ilvl w:val="0"/>
          <w:numId w:val="12"/>
        </w:numPr>
        <w:shd w:val="clear" w:color="auto" w:fill="auto"/>
        <w:tabs>
          <w:tab w:val="left" w:pos="1786"/>
        </w:tabs>
        <w:spacing w:line="274" w:lineRule="exact"/>
        <w:ind w:left="20" w:right="20" w:firstLine="118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В заявлении родителями (законными представителями) экстернов указываются следующие сведения (Приложение 3,4):</w:t>
      </w:r>
    </w:p>
    <w:p w:rsidR="00066898" w:rsidRPr="008503A4" w:rsidRDefault="00066898" w:rsidP="00066898">
      <w:pPr>
        <w:pStyle w:val="ae"/>
        <w:shd w:val="clear" w:color="auto" w:fill="auto"/>
        <w:tabs>
          <w:tab w:val="left" w:pos="1445"/>
        </w:tabs>
        <w:spacing w:line="274" w:lineRule="exact"/>
        <w:ind w:left="20" w:firstLine="118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а)</w:t>
      </w:r>
      <w:r w:rsidRPr="008503A4">
        <w:rPr>
          <w:rFonts w:cs="Times New Roman"/>
          <w:sz w:val="24"/>
          <w:szCs w:val="24"/>
        </w:rPr>
        <w:tab/>
        <w:t>фамилия, имя, отчество (последнее - при наличии) ребенка;</w:t>
      </w:r>
    </w:p>
    <w:p w:rsidR="00066898" w:rsidRPr="008503A4" w:rsidRDefault="00066898" w:rsidP="00066898">
      <w:pPr>
        <w:pStyle w:val="ae"/>
        <w:shd w:val="clear" w:color="auto" w:fill="auto"/>
        <w:tabs>
          <w:tab w:val="left" w:pos="1454"/>
        </w:tabs>
        <w:spacing w:line="274" w:lineRule="exact"/>
        <w:ind w:left="20" w:firstLine="118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б)</w:t>
      </w:r>
      <w:r w:rsidRPr="008503A4">
        <w:rPr>
          <w:rFonts w:cs="Times New Roman"/>
          <w:sz w:val="24"/>
          <w:szCs w:val="24"/>
        </w:rPr>
        <w:tab/>
        <w:t>дата рождения ребенка;</w:t>
      </w:r>
    </w:p>
    <w:p w:rsidR="00066898" w:rsidRPr="008503A4" w:rsidRDefault="00066898" w:rsidP="00066898">
      <w:pPr>
        <w:pStyle w:val="ae"/>
        <w:shd w:val="clear" w:color="auto" w:fill="auto"/>
        <w:tabs>
          <w:tab w:val="left" w:pos="1494"/>
        </w:tabs>
        <w:spacing w:line="274" w:lineRule="exact"/>
        <w:ind w:left="20" w:right="20" w:firstLine="1180"/>
        <w:rPr>
          <w:rFonts w:cs="Times New Roman"/>
          <w:sz w:val="24"/>
          <w:szCs w:val="24"/>
        </w:rPr>
      </w:pPr>
      <w:proofErr w:type="gramStart"/>
      <w:r w:rsidRPr="008503A4">
        <w:rPr>
          <w:rFonts w:cs="Times New Roman"/>
          <w:sz w:val="24"/>
          <w:szCs w:val="24"/>
        </w:rPr>
        <w:t>в)</w:t>
      </w:r>
      <w:r w:rsidRPr="008503A4">
        <w:rPr>
          <w:rFonts w:cs="Times New Roman"/>
          <w:sz w:val="24"/>
          <w:szCs w:val="24"/>
        </w:rPr>
        <w:tab/>
        <w:t>фамилия, имя, отчество (последнее - при наличии) родителей (законных представителей) ребенка;</w:t>
      </w:r>
      <w:proofErr w:type="gramEnd"/>
    </w:p>
    <w:p w:rsidR="00066898" w:rsidRPr="008503A4" w:rsidRDefault="00066898" w:rsidP="00066898">
      <w:pPr>
        <w:pStyle w:val="ae"/>
        <w:shd w:val="clear" w:color="auto" w:fill="auto"/>
        <w:tabs>
          <w:tab w:val="left" w:pos="1435"/>
        </w:tabs>
        <w:spacing w:line="274" w:lineRule="exact"/>
        <w:ind w:left="20" w:firstLine="118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г)</w:t>
      </w:r>
      <w:r w:rsidRPr="008503A4">
        <w:rPr>
          <w:rFonts w:cs="Times New Roman"/>
          <w:sz w:val="24"/>
          <w:szCs w:val="24"/>
        </w:rPr>
        <w:tab/>
        <w:t>адрес места жительства ребенка, его родителей (законных представителей);</w:t>
      </w:r>
    </w:p>
    <w:p w:rsidR="00066898" w:rsidRPr="008503A4" w:rsidRDefault="00066898" w:rsidP="00066898">
      <w:pPr>
        <w:pStyle w:val="ae"/>
        <w:shd w:val="clear" w:color="auto" w:fill="auto"/>
        <w:tabs>
          <w:tab w:val="left" w:pos="1464"/>
        </w:tabs>
        <w:spacing w:line="274" w:lineRule="exact"/>
        <w:ind w:left="20" w:firstLine="1180"/>
        <w:rPr>
          <w:rFonts w:cs="Times New Roman"/>
          <w:sz w:val="24"/>
          <w:szCs w:val="24"/>
        </w:rPr>
      </w:pPr>
      <w:proofErr w:type="spellStart"/>
      <w:r w:rsidRPr="008503A4">
        <w:rPr>
          <w:rFonts w:cs="Times New Roman"/>
          <w:sz w:val="24"/>
          <w:szCs w:val="24"/>
        </w:rPr>
        <w:t>д</w:t>
      </w:r>
      <w:proofErr w:type="spellEnd"/>
      <w:r w:rsidRPr="008503A4">
        <w:rPr>
          <w:rFonts w:cs="Times New Roman"/>
          <w:sz w:val="24"/>
          <w:szCs w:val="24"/>
        </w:rPr>
        <w:t>)</w:t>
      </w:r>
      <w:r w:rsidRPr="008503A4">
        <w:rPr>
          <w:rFonts w:cs="Times New Roman"/>
          <w:sz w:val="24"/>
          <w:szCs w:val="24"/>
        </w:rPr>
        <w:tab/>
        <w:t>контактные телефоны родителей (законных представителей) ребенка;</w:t>
      </w:r>
    </w:p>
    <w:p w:rsidR="00066898" w:rsidRPr="008503A4" w:rsidRDefault="00066898" w:rsidP="00066898">
      <w:pPr>
        <w:pStyle w:val="ae"/>
        <w:shd w:val="clear" w:color="auto" w:fill="auto"/>
        <w:tabs>
          <w:tab w:val="left" w:pos="1537"/>
        </w:tabs>
        <w:spacing w:line="274" w:lineRule="exact"/>
        <w:ind w:left="20" w:right="20" w:firstLine="118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е)</w:t>
      </w:r>
      <w:r w:rsidRPr="008503A4">
        <w:rPr>
          <w:rFonts w:cs="Times New Roman"/>
          <w:sz w:val="24"/>
          <w:szCs w:val="24"/>
        </w:rPr>
        <w:tab/>
        <w:t>год обучения (класс), за который экстерн будет проходить промежуточную и (или) государственную итоговую аттестацию.</w:t>
      </w:r>
    </w:p>
    <w:p w:rsidR="00066898" w:rsidRPr="008503A4" w:rsidRDefault="00066898" w:rsidP="00066898">
      <w:pPr>
        <w:pStyle w:val="ae"/>
        <w:widowControl/>
        <w:numPr>
          <w:ilvl w:val="0"/>
          <w:numId w:val="12"/>
        </w:numPr>
        <w:shd w:val="clear" w:color="auto" w:fill="auto"/>
        <w:tabs>
          <w:tab w:val="left" w:pos="1603"/>
        </w:tabs>
        <w:spacing w:line="274" w:lineRule="exact"/>
        <w:ind w:left="20" w:firstLine="118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В заявлении экстерна указываются следующие сведения (Приложение 5, 6):</w:t>
      </w:r>
    </w:p>
    <w:p w:rsidR="00066898" w:rsidRPr="008503A4" w:rsidRDefault="00066898" w:rsidP="00066898">
      <w:pPr>
        <w:pStyle w:val="ae"/>
        <w:shd w:val="clear" w:color="auto" w:fill="auto"/>
        <w:tabs>
          <w:tab w:val="left" w:pos="1445"/>
        </w:tabs>
        <w:spacing w:line="274" w:lineRule="exact"/>
        <w:ind w:left="20" w:firstLine="118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а)</w:t>
      </w:r>
      <w:r w:rsidRPr="008503A4">
        <w:rPr>
          <w:rFonts w:cs="Times New Roman"/>
          <w:sz w:val="24"/>
          <w:szCs w:val="24"/>
        </w:rPr>
        <w:tab/>
        <w:t>фамилия, имя, отчество (последнее - при наличии) экстерна;</w:t>
      </w:r>
    </w:p>
    <w:p w:rsidR="00066898" w:rsidRPr="008503A4" w:rsidRDefault="00066898" w:rsidP="00066898">
      <w:pPr>
        <w:pStyle w:val="ae"/>
        <w:shd w:val="clear" w:color="auto" w:fill="auto"/>
        <w:tabs>
          <w:tab w:val="left" w:pos="1454"/>
        </w:tabs>
        <w:spacing w:line="274" w:lineRule="exact"/>
        <w:ind w:left="20" w:firstLine="118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б)</w:t>
      </w:r>
      <w:r w:rsidRPr="008503A4">
        <w:rPr>
          <w:rFonts w:cs="Times New Roman"/>
          <w:sz w:val="24"/>
          <w:szCs w:val="24"/>
        </w:rPr>
        <w:tab/>
        <w:t>дата и место рождения экстерна;</w:t>
      </w:r>
    </w:p>
    <w:p w:rsidR="00066898" w:rsidRPr="008503A4" w:rsidRDefault="00066898" w:rsidP="00066898">
      <w:pPr>
        <w:pStyle w:val="ae"/>
        <w:shd w:val="clear" w:color="auto" w:fill="auto"/>
        <w:tabs>
          <w:tab w:val="left" w:pos="1450"/>
        </w:tabs>
        <w:spacing w:line="274" w:lineRule="exact"/>
        <w:ind w:left="20" w:firstLine="118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в)</w:t>
      </w:r>
      <w:r w:rsidRPr="008503A4">
        <w:rPr>
          <w:rFonts w:cs="Times New Roman"/>
          <w:sz w:val="24"/>
          <w:szCs w:val="24"/>
        </w:rPr>
        <w:tab/>
        <w:t>адрес места жительства экстерна;</w:t>
      </w:r>
    </w:p>
    <w:p w:rsidR="00066898" w:rsidRPr="008503A4" w:rsidRDefault="00066898" w:rsidP="00066898">
      <w:pPr>
        <w:pStyle w:val="ae"/>
        <w:shd w:val="clear" w:color="auto" w:fill="auto"/>
        <w:tabs>
          <w:tab w:val="left" w:pos="1546"/>
        </w:tabs>
        <w:spacing w:line="274" w:lineRule="exact"/>
        <w:ind w:left="20" w:firstLine="118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г)</w:t>
      </w:r>
      <w:r w:rsidRPr="008503A4">
        <w:rPr>
          <w:rFonts w:cs="Times New Roman"/>
          <w:sz w:val="24"/>
          <w:szCs w:val="24"/>
        </w:rPr>
        <w:tab/>
        <w:t>контактные телефоны экстерна и родителей (законных представителей)</w:t>
      </w:r>
    </w:p>
    <w:p w:rsidR="00066898" w:rsidRPr="008503A4" w:rsidRDefault="00066898" w:rsidP="00066898">
      <w:pPr>
        <w:pStyle w:val="ae"/>
        <w:shd w:val="clear" w:color="auto" w:fill="auto"/>
        <w:spacing w:line="274" w:lineRule="exact"/>
        <w:ind w:left="20"/>
        <w:jc w:val="left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экстерна;</w:t>
      </w:r>
    </w:p>
    <w:p w:rsidR="00066898" w:rsidRPr="008503A4" w:rsidRDefault="00066898" w:rsidP="00066898">
      <w:pPr>
        <w:pStyle w:val="ae"/>
        <w:shd w:val="clear" w:color="auto" w:fill="auto"/>
        <w:tabs>
          <w:tab w:val="left" w:pos="1551"/>
        </w:tabs>
        <w:spacing w:line="274" w:lineRule="exact"/>
        <w:ind w:left="20" w:right="20" w:firstLine="1180"/>
        <w:rPr>
          <w:rFonts w:cs="Times New Roman"/>
          <w:sz w:val="24"/>
          <w:szCs w:val="24"/>
        </w:rPr>
      </w:pPr>
      <w:proofErr w:type="spellStart"/>
      <w:r w:rsidRPr="008503A4">
        <w:rPr>
          <w:rFonts w:cs="Times New Roman"/>
          <w:sz w:val="24"/>
          <w:szCs w:val="24"/>
        </w:rPr>
        <w:t>д</w:t>
      </w:r>
      <w:proofErr w:type="spellEnd"/>
      <w:r w:rsidRPr="008503A4">
        <w:rPr>
          <w:rFonts w:cs="Times New Roman"/>
          <w:sz w:val="24"/>
          <w:szCs w:val="24"/>
        </w:rPr>
        <w:t>)</w:t>
      </w:r>
      <w:r w:rsidRPr="008503A4">
        <w:rPr>
          <w:rFonts w:cs="Times New Roman"/>
          <w:sz w:val="24"/>
          <w:szCs w:val="24"/>
        </w:rPr>
        <w:tab/>
        <w:t>год обучения (класс), за который экстерн будет проходить промежуточную и (или) государственную итоговую аттестацию.</w:t>
      </w:r>
    </w:p>
    <w:p w:rsidR="00066898" w:rsidRPr="008503A4" w:rsidRDefault="00066898" w:rsidP="00066898">
      <w:pPr>
        <w:pStyle w:val="ae"/>
        <w:widowControl/>
        <w:numPr>
          <w:ilvl w:val="0"/>
          <w:numId w:val="12"/>
        </w:numPr>
        <w:shd w:val="clear" w:color="auto" w:fill="auto"/>
        <w:tabs>
          <w:tab w:val="left" w:pos="1580"/>
        </w:tabs>
        <w:spacing w:line="274" w:lineRule="exact"/>
        <w:ind w:left="20" w:right="20" w:firstLine="118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Для зачисления экстерна для прохождения промежуточной аттестации и (или) государственной итоговой аттестации родители (законные представители) экстерна или экстерн дополнительно предъявляют следующие документы:</w:t>
      </w:r>
    </w:p>
    <w:p w:rsidR="00066898" w:rsidRPr="008503A4" w:rsidRDefault="00066898" w:rsidP="00066898">
      <w:pPr>
        <w:pStyle w:val="ae"/>
        <w:widowControl/>
        <w:numPr>
          <w:ilvl w:val="0"/>
          <w:numId w:val="7"/>
        </w:numPr>
        <w:shd w:val="clear" w:color="auto" w:fill="auto"/>
        <w:tabs>
          <w:tab w:val="left" w:pos="1339"/>
        </w:tabs>
        <w:spacing w:line="274" w:lineRule="exact"/>
        <w:ind w:left="20" w:firstLine="118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оригинал свидетельства о рождении ребенка или паспорта;</w:t>
      </w:r>
    </w:p>
    <w:p w:rsidR="00066898" w:rsidRPr="008503A4" w:rsidRDefault="00066898" w:rsidP="00066898">
      <w:pPr>
        <w:pStyle w:val="ae"/>
        <w:widowControl/>
        <w:numPr>
          <w:ilvl w:val="0"/>
          <w:numId w:val="7"/>
        </w:numPr>
        <w:shd w:val="clear" w:color="auto" w:fill="auto"/>
        <w:tabs>
          <w:tab w:val="left" w:pos="1421"/>
        </w:tabs>
        <w:spacing w:line="274" w:lineRule="exact"/>
        <w:ind w:left="20" w:firstLine="118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свидетельство о регистрации ребенка по месту жительства или по месту</w:t>
      </w:r>
    </w:p>
    <w:p w:rsidR="00066898" w:rsidRPr="008503A4" w:rsidRDefault="00066898" w:rsidP="00066898">
      <w:pPr>
        <w:pStyle w:val="ae"/>
        <w:shd w:val="clear" w:color="auto" w:fill="auto"/>
        <w:spacing w:line="274" w:lineRule="exact"/>
        <w:ind w:left="2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территории;</w:t>
      </w:r>
    </w:p>
    <w:p w:rsidR="00066898" w:rsidRPr="008503A4" w:rsidRDefault="00066898" w:rsidP="00066898">
      <w:pPr>
        <w:pStyle w:val="ae"/>
        <w:widowControl/>
        <w:numPr>
          <w:ilvl w:val="0"/>
          <w:numId w:val="7"/>
        </w:numPr>
        <w:shd w:val="clear" w:color="auto" w:fill="auto"/>
        <w:tabs>
          <w:tab w:val="left" w:pos="1359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личное дело экстерна (или иные документы, подтверждающие прохождение экстерном промежуточной аттестации за предыдущий период);</w:t>
      </w:r>
    </w:p>
    <w:p w:rsidR="00066898" w:rsidRPr="008503A4" w:rsidRDefault="00066898" w:rsidP="00066898">
      <w:pPr>
        <w:pStyle w:val="ae"/>
        <w:widowControl/>
        <w:numPr>
          <w:ilvl w:val="0"/>
          <w:numId w:val="12"/>
        </w:numPr>
        <w:shd w:val="clear" w:color="auto" w:fill="auto"/>
        <w:tabs>
          <w:tab w:val="left" w:pos="1585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Прием заявлений для прохождения промежуточной аттестации в 1-8 классах осуществляется до 15 апреля текущего года (Приложение).</w:t>
      </w:r>
    </w:p>
    <w:p w:rsidR="00066898" w:rsidRPr="008503A4" w:rsidRDefault="00066898" w:rsidP="00066898">
      <w:pPr>
        <w:pStyle w:val="ae"/>
        <w:shd w:val="clear" w:color="auto" w:fill="auto"/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Прием заявлений для прохождения промежуточной и государственной итоговой аттестации осуществляется (Приложение):</w:t>
      </w:r>
    </w:p>
    <w:p w:rsidR="00066898" w:rsidRPr="008503A4" w:rsidRDefault="00066898" w:rsidP="00066898">
      <w:pPr>
        <w:pStyle w:val="ae"/>
        <w:widowControl/>
        <w:numPr>
          <w:ilvl w:val="0"/>
          <w:numId w:val="7"/>
        </w:numPr>
        <w:shd w:val="clear" w:color="auto" w:fill="auto"/>
        <w:tabs>
          <w:tab w:val="left" w:pos="1290"/>
        </w:tabs>
        <w:spacing w:line="274" w:lineRule="exact"/>
        <w:ind w:lef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за уровень основного общего образования до 1 марта текущего года.</w:t>
      </w:r>
    </w:p>
    <w:p w:rsidR="00066898" w:rsidRPr="008503A4" w:rsidRDefault="00066898" w:rsidP="00066898">
      <w:pPr>
        <w:pStyle w:val="ae"/>
        <w:widowControl/>
        <w:numPr>
          <w:ilvl w:val="0"/>
          <w:numId w:val="12"/>
        </w:numPr>
        <w:shd w:val="clear" w:color="auto" w:fill="auto"/>
        <w:tabs>
          <w:tab w:val="left" w:pos="1676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 xml:space="preserve">Школа обязана ознакомить экстерна и (или) его родителей (законных представителей) со своим уставом, с лицензией на осуществление образовательной деятельности, со свидетельством о государственной аккредитации,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обучающихся, в том числе с </w:t>
      </w:r>
      <w:r w:rsidRPr="008503A4">
        <w:rPr>
          <w:rFonts w:cs="Times New Roman"/>
          <w:sz w:val="24"/>
          <w:szCs w:val="24"/>
        </w:rPr>
        <w:lastRenderedPageBreak/>
        <w:t>Положением о промежуточной аттестации школы. Факт ознакомления с документами фиксируется в заявлении о приеме и заверяется личной подписью.</w:t>
      </w:r>
    </w:p>
    <w:p w:rsidR="00066898" w:rsidRPr="008503A4" w:rsidRDefault="00066898" w:rsidP="00066898">
      <w:pPr>
        <w:pStyle w:val="ae"/>
        <w:widowControl/>
        <w:numPr>
          <w:ilvl w:val="0"/>
          <w:numId w:val="12"/>
        </w:numPr>
        <w:shd w:val="clear" w:color="auto" w:fill="auto"/>
        <w:tabs>
          <w:tab w:val="left" w:pos="1633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Представленные документы регистрируются в журнале приема заявлений. После регистрации заявления заявителю выдается расписка в получении документов, содержащая информацию о регистрационном номере заявления о приеме ребенка в школу, о перечне представленных документов. Расписка заверяется подписью должностного лица школы, ответственного за прием документов, и печатью школы.</w:t>
      </w:r>
    </w:p>
    <w:p w:rsidR="00066898" w:rsidRPr="008503A4" w:rsidRDefault="00066898" w:rsidP="00066898">
      <w:pPr>
        <w:pStyle w:val="ae"/>
        <w:widowControl/>
        <w:numPr>
          <w:ilvl w:val="0"/>
          <w:numId w:val="12"/>
        </w:numPr>
        <w:shd w:val="clear" w:color="auto" w:fill="auto"/>
        <w:tabs>
          <w:tab w:val="left" w:pos="1714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Зачисление экстерна в школу для прохождения промежуточной аттестации и (или) государственной итоговой аттестации оформляется приказом школы в течение 3 рабочих дней после приема документов.</w:t>
      </w:r>
    </w:p>
    <w:p w:rsidR="00066898" w:rsidRPr="008503A4" w:rsidRDefault="00066898" w:rsidP="00066898">
      <w:pPr>
        <w:pStyle w:val="ae"/>
        <w:widowControl/>
        <w:numPr>
          <w:ilvl w:val="0"/>
          <w:numId w:val="12"/>
        </w:numPr>
        <w:shd w:val="clear" w:color="auto" w:fill="auto"/>
        <w:tabs>
          <w:tab w:val="left" w:pos="1748"/>
        </w:tabs>
        <w:spacing w:after="300"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Результаты промежуточной аттестации экстерна отражаются в справке о прохождении промежуточной аттестации, которую подписывают члены экзаменационной комиссии. По окончании промежуточной аттестации экстерну выдается справка о результатах промежуточной аттестации с последующим решением (Приложение).</w:t>
      </w:r>
    </w:p>
    <w:p w:rsidR="008503A4" w:rsidRDefault="008503A4" w:rsidP="00066898">
      <w:pPr>
        <w:pStyle w:val="12"/>
        <w:shd w:val="clear" w:color="auto" w:fill="auto"/>
        <w:spacing w:before="0"/>
        <w:ind w:left="1920" w:right="1500" w:firstLine="260"/>
        <w:rPr>
          <w:sz w:val="24"/>
          <w:szCs w:val="24"/>
        </w:rPr>
      </w:pPr>
      <w:bookmarkStart w:id="6" w:name="bookmark6"/>
    </w:p>
    <w:p w:rsidR="00066898" w:rsidRPr="008503A4" w:rsidRDefault="00066898" w:rsidP="00066898">
      <w:pPr>
        <w:pStyle w:val="12"/>
        <w:shd w:val="clear" w:color="auto" w:fill="auto"/>
        <w:spacing w:before="0"/>
        <w:ind w:left="1920" w:right="1500" w:firstLine="260"/>
        <w:rPr>
          <w:sz w:val="24"/>
          <w:szCs w:val="24"/>
        </w:rPr>
      </w:pPr>
      <w:r w:rsidRPr="008503A4">
        <w:rPr>
          <w:sz w:val="24"/>
          <w:szCs w:val="24"/>
        </w:rPr>
        <w:t>8. Прием (восстановление) учащихся для прохождения повторной государственной итоговой аттестации</w:t>
      </w:r>
      <w:bookmarkEnd w:id="6"/>
    </w:p>
    <w:p w:rsidR="00066898" w:rsidRPr="008503A4" w:rsidRDefault="00066898" w:rsidP="00066898">
      <w:pPr>
        <w:pStyle w:val="ae"/>
        <w:widowControl/>
        <w:numPr>
          <w:ilvl w:val="0"/>
          <w:numId w:val="13"/>
        </w:numPr>
        <w:shd w:val="clear" w:color="auto" w:fill="auto"/>
        <w:tabs>
          <w:tab w:val="left" w:pos="1446"/>
        </w:tabs>
        <w:spacing w:line="274" w:lineRule="exact"/>
        <w:ind w:left="20" w:right="360" w:firstLine="90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Восстановление учащегося в школе, досрочно отчисленного ранее из учреждения по собственной инициативе или инициативе родителей (законных представителей), рассматривается как повторный прием и проводится в соответствии с Правилами приема граждан на обучение.</w:t>
      </w:r>
    </w:p>
    <w:p w:rsidR="00066898" w:rsidRPr="008503A4" w:rsidRDefault="00066898" w:rsidP="00066898">
      <w:pPr>
        <w:pStyle w:val="ae"/>
        <w:widowControl/>
        <w:numPr>
          <w:ilvl w:val="0"/>
          <w:numId w:val="13"/>
        </w:numPr>
        <w:shd w:val="clear" w:color="auto" w:fill="auto"/>
        <w:tabs>
          <w:tab w:val="left" w:pos="1417"/>
        </w:tabs>
        <w:spacing w:line="278" w:lineRule="exact"/>
        <w:ind w:left="20" w:right="360" w:firstLine="90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Лица, отчисленные по инициативе школы за противоправные действия, неоднократные и грубые нарушения Устава школы, Правил внутреннего распорядка учащихся, права на восстановление не имеют.</w:t>
      </w:r>
    </w:p>
    <w:p w:rsidR="00066898" w:rsidRPr="008503A4" w:rsidRDefault="00066898" w:rsidP="00066898">
      <w:pPr>
        <w:pStyle w:val="ae"/>
        <w:widowControl/>
        <w:numPr>
          <w:ilvl w:val="0"/>
          <w:numId w:val="13"/>
        </w:numPr>
        <w:shd w:val="clear" w:color="auto" w:fill="auto"/>
        <w:tabs>
          <w:tab w:val="left" w:pos="1494"/>
        </w:tabs>
        <w:spacing w:after="300" w:line="274" w:lineRule="exact"/>
        <w:ind w:left="20" w:right="360" w:firstLine="90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Лица, отчисленные, как не прошедшие государственную итоговую аттестацию или получившие неудовлетворительные результаты на государственной итоговой аттестации, восстанавливаются в школе для прохождения повторной государственной итоговой аттестации на срок ее прохождения в порядке, установленном действующим законодательством.</w:t>
      </w:r>
    </w:p>
    <w:p w:rsidR="00066898" w:rsidRPr="008503A4" w:rsidRDefault="00066898" w:rsidP="00066898">
      <w:pPr>
        <w:pStyle w:val="12"/>
        <w:shd w:val="clear" w:color="auto" w:fill="auto"/>
        <w:spacing w:before="0"/>
        <w:ind w:left="3080" w:firstLine="0"/>
        <w:rPr>
          <w:sz w:val="24"/>
          <w:szCs w:val="24"/>
        </w:rPr>
      </w:pPr>
      <w:bookmarkStart w:id="7" w:name="bookmark7"/>
      <w:r w:rsidRPr="008503A4">
        <w:rPr>
          <w:sz w:val="24"/>
          <w:szCs w:val="24"/>
        </w:rPr>
        <w:t>9. Изменение образовательных отношений</w:t>
      </w:r>
      <w:bookmarkEnd w:id="7"/>
    </w:p>
    <w:p w:rsidR="00066898" w:rsidRPr="008503A4" w:rsidRDefault="00066898" w:rsidP="00066898">
      <w:pPr>
        <w:pStyle w:val="ae"/>
        <w:widowControl/>
        <w:numPr>
          <w:ilvl w:val="0"/>
          <w:numId w:val="14"/>
        </w:numPr>
        <w:shd w:val="clear" w:color="auto" w:fill="auto"/>
        <w:tabs>
          <w:tab w:val="left" w:pos="1695"/>
        </w:tabs>
        <w:spacing w:line="274" w:lineRule="exact"/>
        <w:ind w:left="1134" w:right="20" w:firstLine="26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Образовательные отношения изменяются в случае изменения условий получения учащимся образования по конкретной основной образовательной программе, повлекшего за собой изменение взаимных прав и обязанностей учащегося и школы.</w:t>
      </w:r>
    </w:p>
    <w:p w:rsidR="00066898" w:rsidRPr="008503A4" w:rsidRDefault="00066898" w:rsidP="00066898">
      <w:pPr>
        <w:pStyle w:val="ae"/>
        <w:widowControl/>
        <w:numPr>
          <w:ilvl w:val="0"/>
          <w:numId w:val="14"/>
        </w:numPr>
        <w:shd w:val="clear" w:color="auto" w:fill="auto"/>
        <w:tabs>
          <w:tab w:val="left" w:pos="1575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Образовательные отношения изменяются по инициативе родителей (законных представителей) учащегося в следующих случаях:</w:t>
      </w:r>
    </w:p>
    <w:p w:rsidR="00066898" w:rsidRPr="008503A4" w:rsidRDefault="00066898" w:rsidP="00DB02A4">
      <w:pPr>
        <w:pStyle w:val="ae"/>
        <w:widowControl/>
        <w:numPr>
          <w:ilvl w:val="0"/>
          <w:numId w:val="7"/>
        </w:numPr>
        <w:shd w:val="clear" w:color="auto" w:fill="auto"/>
        <w:tabs>
          <w:tab w:val="left" w:pos="1292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при переводе учащегося на обучение, при котором сочетаются различные формы получения образования и формы обучения;</w:t>
      </w:r>
    </w:p>
    <w:p w:rsidR="00066898" w:rsidRPr="008503A4" w:rsidRDefault="00066898" w:rsidP="00DB02A4">
      <w:pPr>
        <w:pStyle w:val="ae"/>
        <w:widowControl/>
        <w:numPr>
          <w:ilvl w:val="0"/>
          <w:numId w:val="7"/>
        </w:numPr>
        <w:shd w:val="clear" w:color="auto" w:fill="auto"/>
        <w:tabs>
          <w:tab w:val="left" w:pos="1299"/>
        </w:tabs>
        <w:spacing w:line="274" w:lineRule="exact"/>
        <w:ind w:lef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 xml:space="preserve">при переводе учащегося на </w:t>
      </w:r>
      <w:proofErr w:type="gramStart"/>
      <w:r w:rsidRPr="008503A4">
        <w:rPr>
          <w:rFonts w:cs="Times New Roman"/>
          <w:sz w:val="24"/>
          <w:szCs w:val="24"/>
        </w:rPr>
        <w:t>обучение</w:t>
      </w:r>
      <w:proofErr w:type="gramEnd"/>
      <w:r w:rsidRPr="008503A4">
        <w:rPr>
          <w:rFonts w:cs="Times New Roman"/>
          <w:sz w:val="24"/>
          <w:szCs w:val="24"/>
        </w:rPr>
        <w:t xml:space="preserve"> по индивидуальному учебному плану;</w:t>
      </w:r>
    </w:p>
    <w:p w:rsidR="00066898" w:rsidRPr="008503A4" w:rsidRDefault="00066898" w:rsidP="00DB02A4">
      <w:pPr>
        <w:pStyle w:val="ae"/>
        <w:widowControl/>
        <w:numPr>
          <w:ilvl w:val="0"/>
          <w:numId w:val="7"/>
        </w:numPr>
        <w:shd w:val="clear" w:color="auto" w:fill="auto"/>
        <w:tabs>
          <w:tab w:val="left" w:pos="1299"/>
        </w:tabs>
        <w:spacing w:line="274" w:lineRule="exact"/>
        <w:ind w:lef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 xml:space="preserve">при переводе учащегося, имеющего соответствующие показания, на обучение </w:t>
      </w:r>
      <w:proofErr w:type="gramStart"/>
      <w:r w:rsidRPr="008503A4">
        <w:rPr>
          <w:rFonts w:cs="Times New Roman"/>
          <w:sz w:val="24"/>
          <w:szCs w:val="24"/>
        </w:rPr>
        <w:t>на</w:t>
      </w:r>
      <w:proofErr w:type="gramEnd"/>
    </w:p>
    <w:p w:rsidR="00066898" w:rsidRPr="008503A4" w:rsidRDefault="00066898" w:rsidP="00DB02A4">
      <w:pPr>
        <w:pStyle w:val="ae"/>
        <w:shd w:val="clear" w:color="auto" w:fill="auto"/>
        <w:spacing w:line="274" w:lineRule="exact"/>
        <w:ind w:left="20"/>
        <w:jc w:val="left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дому;</w:t>
      </w:r>
    </w:p>
    <w:p w:rsidR="00066898" w:rsidRPr="008503A4" w:rsidRDefault="00066898" w:rsidP="00DB02A4">
      <w:pPr>
        <w:pStyle w:val="ae"/>
        <w:shd w:val="clear" w:color="auto" w:fill="auto"/>
        <w:spacing w:line="274" w:lineRule="exact"/>
        <w:ind w:left="20" w:right="20" w:firstLine="152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 xml:space="preserve">при переводе учащегося на обучение с одной дополнительной </w:t>
      </w:r>
      <w:proofErr w:type="spellStart"/>
      <w:r w:rsidRPr="008503A4">
        <w:rPr>
          <w:rFonts w:cs="Times New Roman"/>
          <w:sz w:val="24"/>
          <w:szCs w:val="24"/>
        </w:rPr>
        <w:t>общеразвивающей</w:t>
      </w:r>
      <w:proofErr w:type="spellEnd"/>
      <w:r w:rsidRPr="008503A4">
        <w:rPr>
          <w:rFonts w:cs="Times New Roman"/>
          <w:sz w:val="24"/>
          <w:szCs w:val="24"/>
        </w:rPr>
        <w:t xml:space="preserve"> программы на другую;</w:t>
      </w:r>
    </w:p>
    <w:p w:rsidR="00066898" w:rsidRPr="008503A4" w:rsidRDefault="00066898" w:rsidP="00DB02A4">
      <w:pPr>
        <w:pStyle w:val="ae"/>
        <w:widowControl/>
        <w:numPr>
          <w:ilvl w:val="0"/>
          <w:numId w:val="7"/>
        </w:numPr>
        <w:shd w:val="clear" w:color="auto" w:fill="auto"/>
        <w:tabs>
          <w:tab w:val="left" w:pos="1299"/>
        </w:tabs>
        <w:spacing w:line="274" w:lineRule="exact"/>
        <w:ind w:lef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при расторжении договора об оказании платных образовательных услуг.</w:t>
      </w:r>
    </w:p>
    <w:p w:rsidR="00066898" w:rsidRPr="008503A4" w:rsidRDefault="00066898" w:rsidP="00DB02A4">
      <w:pPr>
        <w:pStyle w:val="ae"/>
        <w:shd w:val="clear" w:color="auto" w:fill="auto"/>
        <w:spacing w:line="274" w:lineRule="exact"/>
        <w:ind w:left="600"/>
        <w:jc w:val="left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 xml:space="preserve">Права и обязанности указанных категорий учащихся определяются </w:t>
      </w:r>
      <w:proofErr w:type="gramStart"/>
      <w:r w:rsidRPr="008503A4">
        <w:rPr>
          <w:rFonts w:cs="Times New Roman"/>
          <w:sz w:val="24"/>
          <w:szCs w:val="24"/>
        </w:rPr>
        <w:t>соответствующими</w:t>
      </w:r>
      <w:proofErr w:type="gramEnd"/>
    </w:p>
    <w:p w:rsidR="00066898" w:rsidRPr="008503A4" w:rsidRDefault="00066898" w:rsidP="00DB02A4">
      <w:pPr>
        <w:pStyle w:val="ae"/>
        <w:shd w:val="clear" w:color="auto" w:fill="auto"/>
        <w:spacing w:line="274" w:lineRule="exact"/>
        <w:ind w:left="20"/>
        <w:jc w:val="left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локальными нормативными актами школы.</w:t>
      </w:r>
    </w:p>
    <w:p w:rsidR="00066898" w:rsidRPr="008503A4" w:rsidRDefault="00066898" w:rsidP="00DB02A4">
      <w:pPr>
        <w:pStyle w:val="ae"/>
        <w:widowControl/>
        <w:numPr>
          <w:ilvl w:val="0"/>
          <w:numId w:val="14"/>
        </w:numPr>
        <w:shd w:val="clear" w:color="auto" w:fill="auto"/>
        <w:tabs>
          <w:tab w:val="left" w:pos="1710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Изменение образовательных отношений осуществляется на основании заявления родителей (законных представителей) учащегося.</w:t>
      </w:r>
    </w:p>
    <w:p w:rsidR="00066898" w:rsidRPr="008503A4" w:rsidRDefault="00066898" w:rsidP="00DB02A4">
      <w:pPr>
        <w:pStyle w:val="ae"/>
        <w:widowControl/>
        <w:numPr>
          <w:ilvl w:val="0"/>
          <w:numId w:val="14"/>
        </w:numPr>
        <w:shd w:val="clear" w:color="auto" w:fill="auto"/>
        <w:tabs>
          <w:tab w:val="left" w:pos="1647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Основанием для изменения образовательных отношений является приказ школы, изданный директором.</w:t>
      </w:r>
    </w:p>
    <w:p w:rsidR="00066898" w:rsidRPr="008503A4" w:rsidRDefault="00066898" w:rsidP="00DB02A4">
      <w:pPr>
        <w:pStyle w:val="ae"/>
        <w:widowControl/>
        <w:numPr>
          <w:ilvl w:val="0"/>
          <w:numId w:val="14"/>
        </w:numPr>
        <w:shd w:val="clear" w:color="auto" w:fill="auto"/>
        <w:tabs>
          <w:tab w:val="left" w:pos="1638"/>
        </w:tabs>
        <w:spacing w:after="240"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lastRenderedPageBreak/>
        <w:t xml:space="preserve">Права и обязанности учащегося, предусмотренные законодательством об образовании и локальными нормативными актами школы изменяются </w:t>
      </w:r>
      <w:proofErr w:type="gramStart"/>
      <w:r w:rsidRPr="008503A4">
        <w:rPr>
          <w:rFonts w:cs="Times New Roman"/>
          <w:sz w:val="24"/>
          <w:szCs w:val="24"/>
        </w:rPr>
        <w:t>с даты издания</w:t>
      </w:r>
      <w:proofErr w:type="gramEnd"/>
      <w:r w:rsidRPr="008503A4">
        <w:rPr>
          <w:rFonts w:cs="Times New Roman"/>
          <w:sz w:val="24"/>
          <w:szCs w:val="24"/>
        </w:rPr>
        <w:t xml:space="preserve"> приказа или с иной указанной в нем даты.</w:t>
      </w:r>
    </w:p>
    <w:p w:rsidR="00066898" w:rsidRPr="008503A4" w:rsidRDefault="00066898" w:rsidP="00DB02A4">
      <w:pPr>
        <w:pStyle w:val="12"/>
        <w:shd w:val="clear" w:color="auto" w:fill="auto"/>
        <w:spacing w:before="0"/>
        <w:ind w:left="2860" w:firstLine="0"/>
        <w:rPr>
          <w:sz w:val="24"/>
          <w:szCs w:val="24"/>
        </w:rPr>
      </w:pPr>
      <w:bookmarkStart w:id="8" w:name="bookmark8"/>
      <w:r w:rsidRPr="008503A4">
        <w:rPr>
          <w:sz w:val="24"/>
          <w:szCs w:val="24"/>
        </w:rPr>
        <w:t>10. Прекращение образовательных отношений</w:t>
      </w:r>
      <w:bookmarkEnd w:id="8"/>
    </w:p>
    <w:p w:rsidR="00066898" w:rsidRPr="008503A4" w:rsidRDefault="00066898" w:rsidP="00DB02A4">
      <w:pPr>
        <w:pStyle w:val="ae"/>
        <w:widowControl/>
        <w:numPr>
          <w:ilvl w:val="0"/>
          <w:numId w:val="15"/>
        </w:numPr>
        <w:shd w:val="clear" w:color="auto" w:fill="auto"/>
        <w:tabs>
          <w:tab w:val="left" w:pos="1858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Образовательные отношения прекращаются в связи с отчислением учащегося из школы:</w:t>
      </w:r>
    </w:p>
    <w:p w:rsidR="00066898" w:rsidRPr="008503A4" w:rsidRDefault="00066898" w:rsidP="00DB02A4">
      <w:pPr>
        <w:pStyle w:val="ae"/>
        <w:widowControl/>
        <w:numPr>
          <w:ilvl w:val="0"/>
          <w:numId w:val="7"/>
        </w:numPr>
        <w:shd w:val="clear" w:color="auto" w:fill="auto"/>
        <w:tabs>
          <w:tab w:val="left" w:pos="1299"/>
        </w:tabs>
        <w:spacing w:line="274" w:lineRule="exact"/>
        <w:ind w:lef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в связи с получением образования (завершения обучения);</w:t>
      </w:r>
    </w:p>
    <w:p w:rsidR="00066898" w:rsidRPr="008503A4" w:rsidRDefault="00066898" w:rsidP="00DB02A4">
      <w:pPr>
        <w:pStyle w:val="ae"/>
        <w:widowControl/>
        <w:numPr>
          <w:ilvl w:val="0"/>
          <w:numId w:val="7"/>
        </w:numPr>
        <w:shd w:val="clear" w:color="auto" w:fill="auto"/>
        <w:tabs>
          <w:tab w:val="left" w:pos="1294"/>
        </w:tabs>
        <w:spacing w:line="274" w:lineRule="exact"/>
        <w:ind w:lef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досрочно.</w:t>
      </w:r>
    </w:p>
    <w:p w:rsidR="00066898" w:rsidRPr="008503A4" w:rsidRDefault="00066898" w:rsidP="00DB02A4">
      <w:pPr>
        <w:pStyle w:val="ae"/>
        <w:widowControl/>
        <w:numPr>
          <w:ilvl w:val="0"/>
          <w:numId w:val="15"/>
        </w:numPr>
        <w:shd w:val="clear" w:color="auto" w:fill="auto"/>
        <w:tabs>
          <w:tab w:val="left" w:pos="1714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 xml:space="preserve">Отчисление учащихся после получения ими основного общего образования осуществляется в связи с завершением </w:t>
      </w:r>
      <w:proofErr w:type="gramStart"/>
      <w:r w:rsidRPr="008503A4">
        <w:rPr>
          <w:rFonts w:cs="Times New Roman"/>
          <w:sz w:val="24"/>
          <w:szCs w:val="24"/>
        </w:rPr>
        <w:t>обучения</w:t>
      </w:r>
      <w:proofErr w:type="gramEnd"/>
      <w:r w:rsidRPr="008503A4">
        <w:rPr>
          <w:rFonts w:cs="Times New Roman"/>
          <w:sz w:val="24"/>
          <w:szCs w:val="24"/>
        </w:rPr>
        <w:t xml:space="preserve"> по соответствующей образовательной программе. При этом заявления об отчислении от учащегося либо выражения его воли в иной форме не требуется.</w:t>
      </w:r>
    </w:p>
    <w:p w:rsidR="00066898" w:rsidRPr="008503A4" w:rsidRDefault="00066898" w:rsidP="00DB02A4">
      <w:pPr>
        <w:pStyle w:val="ae"/>
        <w:widowControl/>
        <w:numPr>
          <w:ilvl w:val="0"/>
          <w:numId w:val="15"/>
        </w:numPr>
        <w:shd w:val="clear" w:color="auto" w:fill="auto"/>
        <w:tabs>
          <w:tab w:val="left" w:pos="1839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Образовательные отношения прекращаются досрочно по инициативе учащегося или родителей (законных представителей) несовершеннолетнего учащегося:</w:t>
      </w:r>
    </w:p>
    <w:p w:rsidR="00066898" w:rsidRPr="008503A4" w:rsidRDefault="00066898" w:rsidP="00DB02A4">
      <w:pPr>
        <w:pStyle w:val="ae"/>
        <w:widowControl/>
        <w:numPr>
          <w:ilvl w:val="0"/>
          <w:numId w:val="16"/>
        </w:numPr>
        <w:shd w:val="clear" w:color="auto" w:fill="auto"/>
        <w:tabs>
          <w:tab w:val="left" w:pos="1897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в случае перевода учащегося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066898" w:rsidRPr="008503A4" w:rsidRDefault="00066898" w:rsidP="00DB02A4">
      <w:pPr>
        <w:pStyle w:val="ae"/>
        <w:widowControl/>
        <w:numPr>
          <w:ilvl w:val="0"/>
          <w:numId w:val="16"/>
        </w:numPr>
        <w:shd w:val="clear" w:color="auto" w:fill="auto"/>
        <w:tabs>
          <w:tab w:val="left" w:pos="2050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в случае выбора учащимся, освоившим программы основного общего образования, иной формы обучения (</w:t>
      </w:r>
      <w:proofErr w:type="gramStart"/>
      <w:r w:rsidRPr="008503A4">
        <w:rPr>
          <w:rFonts w:cs="Times New Roman"/>
          <w:sz w:val="24"/>
          <w:szCs w:val="24"/>
        </w:rPr>
        <w:t>семейное</w:t>
      </w:r>
      <w:proofErr w:type="gramEnd"/>
      <w:r w:rsidRPr="008503A4">
        <w:rPr>
          <w:rFonts w:cs="Times New Roman"/>
          <w:sz w:val="24"/>
          <w:szCs w:val="24"/>
        </w:rPr>
        <w:t xml:space="preserve"> образования);</w:t>
      </w:r>
    </w:p>
    <w:p w:rsidR="00066898" w:rsidRPr="008503A4" w:rsidRDefault="00066898" w:rsidP="00DB02A4">
      <w:pPr>
        <w:pStyle w:val="ae"/>
        <w:widowControl/>
        <w:numPr>
          <w:ilvl w:val="0"/>
          <w:numId w:val="16"/>
        </w:numPr>
        <w:shd w:val="clear" w:color="auto" w:fill="auto"/>
        <w:tabs>
          <w:tab w:val="left" w:pos="2151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в случае выбора родителями (законными представителями) несовершеннолетнего учащегося (до завершения освоения им программы основного общего образования), иной формы обучения (семейное образование);</w:t>
      </w:r>
    </w:p>
    <w:p w:rsidR="00066898" w:rsidRPr="008503A4" w:rsidRDefault="00066898" w:rsidP="00DB02A4">
      <w:pPr>
        <w:pStyle w:val="ae"/>
        <w:widowControl/>
        <w:numPr>
          <w:ilvl w:val="0"/>
          <w:numId w:val="16"/>
        </w:numPr>
        <w:shd w:val="clear" w:color="auto" w:fill="auto"/>
        <w:tabs>
          <w:tab w:val="left" w:pos="1916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в случае оставления учащимся, достигшим 15 лет, школа до получения основного общего образования - по согласию родителей (законных представителей) несовершеннолетнего учащегося, комиссии по делам несовершеннолетних и защите их прав и органа местного самоуправления, осуществляющего управление в сфере образования.</w:t>
      </w:r>
    </w:p>
    <w:p w:rsidR="00066898" w:rsidRPr="008503A4" w:rsidRDefault="00066898" w:rsidP="00DB02A4">
      <w:pPr>
        <w:pStyle w:val="ae"/>
        <w:widowControl/>
        <w:numPr>
          <w:ilvl w:val="0"/>
          <w:numId w:val="15"/>
        </w:numPr>
        <w:shd w:val="clear" w:color="auto" w:fill="auto"/>
        <w:tabs>
          <w:tab w:val="left" w:pos="1734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В случае, указанном в п.14.3.1. настоящих Правил, отчисление учащегося осуществляется на основании заявления родителей (законных представителей) учащегося (до завершения освоения им программы основного общего образования) или заявления учащегося, согласованного с его родителями (законными представителями) (после освоения им программы основного общего образования). На основании заявления школа в трехдневный срок издает приказ об отчислении учащегося в порядке перевода с указанием принимающей организации.</w:t>
      </w:r>
    </w:p>
    <w:p w:rsidR="00066898" w:rsidRPr="008503A4" w:rsidRDefault="00066898" w:rsidP="00DB02A4">
      <w:pPr>
        <w:pStyle w:val="ae"/>
        <w:widowControl/>
        <w:numPr>
          <w:ilvl w:val="0"/>
          <w:numId w:val="15"/>
        </w:numPr>
        <w:shd w:val="clear" w:color="auto" w:fill="auto"/>
        <w:tabs>
          <w:tab w:val="left" w:pos="1724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В случае, указанном в п. 14.3.3. настоящих Правил, отчисление учащегося осуществляется на основании заявления родителей (законных представителей) учащегося. На основании заявления родителей (законных представителей) учащегося школа в трехдневный срок издает приказ об отчислении учащегося в связи с выбором иной формы обучения.</w:t>
      </w:r>
    </w:p>
    <w:p w:rsidR="00DB02A4" w:rsidRPr="008503A4" w:rsidRDefault="00DB02A4" w:rsidP="00DB02A4">
      <w:pPr>
        <w:pStyle w:val="ae"/>
        <w:widowControl/>
        <w:numPr>
          <w:ilvl w:val="0"/>
          <w:numId w:val="15"/>
        </w:numPr>
        <w:shd w:val="clear" w:color="auto" w:fill="auto"/>
        <w:tabs>
          <w:tab w:val="left" w:pos="1724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В случае, указанном в п. 14.3.4. настоящих Правил, отчисление учащегося осуществляется на основании заявления родителей (законных представителей) учащегося при наличии согласия комиссии по делам несовершеннолетних и защите их прав и органа местного самоуправления, осуществляющего управление в сфере образования. При наличии указанных оснований школа в трехдневный срок издает приказ об отчислении учащегося.</w:t>
      </w:r>
    </w:p>
    <w:p w:rsidR="00DB02A4" w:rsidRPr="008503A4" w:rsidRDefault="00DB02A4" w:rsidP="00DB02A4">
      <w:pPr>
        <w:pStyle w:val="ae"/>
        <w:widowControl/>
        <w:numPr>
          <w:ilvl w:val="0"/>
          <w:numId w:val="15"/>
        </w:numPr>
        <w:shd w:val="clear" w:color="auto" w:fill="auto"/>
        <w:tabs>
          <w:tab w:val="left" w:pos="1695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Школа выдает родителям (законным представителям) учащегося следующие документы:</w:t>
      </w:r>
    </w:p>
    <w:p w:rsidR="00DB02A4" w:rsidRPr="008503A4" w:rsidRDefault="00DB02A4" w:rsidP="00DB02A4">
      <w:pPr>
        <w:pStyle w:val="ae"/>
        <w:widowControl/>
        <w:numPr>
          <w:ilvl w:val="0"/>
          <w:numId w:val="7"/>
        </w:numPr>
        <w:shd w:val="clear" w:color="auto" w:fill="auto"/>
        <w:tabs>
          <w:tab w:val="left" w:pos="1294"/>
        </w:tabs>
        <w:spacing w:line="274" w:lineRule="exact"/>
        <w:ind w:lef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личное дело учащегося;</w:t>
      </w:r>
    </w:p>
    <w:p w:rsidR="00DB02A4" w:rsidRPr="008503A4" w:rsidRDefault="00DB02A4" w:rsidP="00DB02A4">
      <w:pPr>
        <w:pStyle w:val="ae"/>
        <w:widowControl/>
        <w:numPr>
          <w:ilvl w:val="0"/>
          <w:numId w:val="7"/>
        </w:numPr>
        <w:shd w:val="clear" w:color="auto" w:fill="auto"/>
        <w:tabs>
          <w:tab w:val="left" w:pos="1299"/>
        </w:tabs>
        <w:spacing w:line="274" w:lineRule="exact"/>
        <w:ind w:lef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справку об обучении (о периоде обучения) (Приложение 9).</w:t>
      </w:r>
    </w:p>
    <w:p w:rsidR="00DB02A4" w:rsidRPr="008503A4" w:rsidRDefault="00DB02A4" w:rsidP="00DB02A4">
      <w:pPr>
        <w:pStyle w:val="ae"/>
        <w:widowControl/>
        <w:numPr>
          <w:ilvl w:val="0"/>
          <w:numId w:val="15"/>
        </w:numPr>
        <w:shd w:val="clear" w:color="auto" w:fill="auto"/>
        <w:tabs>
          <w:tab w:val="left" w:pos="1839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Досрочное прекращение образовательных отношений по инициативе учащегося или родителей (законных представителей) несовершеннолетнего учащегося не влечет за собой возникновение каких-либо дополнительных, в том числе материальных, обязательств указанного учащегося перед школой.</w:t>
      </w:r>
    </w:p>
    <w:p w:rsidR="00DB02A4" w:rsidRPr="008503A4" w:rsidRDefault="00DB02A4" w:rsidP="00DB02A4">
      <w:pPr>
        <w:pStyle w:val="ae"/>
        <w:widowControl/>
        <w:numPr>
          <w:ilvl w:val="0"/>
          <w:numId w:val="15"/>
        </w:numPr>
        <w:shd w:val="clear" w:color="auto" w:fill="auto"/>
        <w:tabs>
          <w:tab w:val="left" w:pos="1786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 xml:space="preserve">Если с родителями (законными представителями) учащегося заключен договор об оказании платных образовательных услуг, при досрочном прекращении </w:t>
      </w:r>
      <w:r w:rsidRPr="008503A4">
        <w:rPr>
          <w:rFonts w:cs="Times New Roman"/>
          <w:sz w:val="24"/>
          <w:szCs w:val="24"/>
        </w:rPr>
        <w:lastRenderedPageBreak/>
        <w:t>образовательных отношений такой договор расторгается на основании приказа школы об отчислении учащегося из школы.</w:t>
      </w:r>
    </w:p>
    <w:p w:rsidR="00DB02A4" w:rsidRPr="008503A4" w:rsidRDefault="00DB02A4" w:rsidP="00DB02A4">
      <w:pPr>
        <w:pStyle w:val="ae"/>
        <w:widowControl/>
        <w:numPr>
          <w:ilvl w:val="0"/>
          <w:numId w:val="15"/>
        </w:numPr>
        <w:shd w:val="clear" w:color="auto" w:fill="auto"/>
        <w:tabs>
          <w:tab w:val="left" w:pos="1789"/>
        </w:tabs>
        <w:spacing w:line="274" w:lineRule="exact"/>
        <w:ind w:lef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Прекращение образовательных отношений досрочно по инициативе школы.</w:t>
      </w:r>
    </w:p>
    <w:p w:rsidR="00DB02A4" w:rsidRPr="008503A4" w:rsidRDefault="00DB02A4" w:rsidP="00DB02A4">
      <w:pPr>
        <w:pStyle w:val="ae"/>
        <w:widowControl/>
        <w:numPr>
          <w:ilvl w:val="0"/>
          <w:numId w:val="17"/>
        </w:numPr>
        <w:shd w:val="clear" w:color="auto" w:fill="auto"/>
        <w:tabs>
          <w:tab w:val="left" w:pos="2084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Образовательные отношения прекращаются досрочно по инициативе школы в случае применения к учащемуся, достигнувшему возраста пятнадцати лет, отчисления как меры дисциплинарного взыскания. Школа в указанном случае руководствуется Правилами внутреннего распорядка учащихся школы.</w:t>
      </w:r>
    </w:p>
    <w:p w:rsidR="00DB02A4" w:rsidRPr="008503A4" w:rsidRDefault="00DB02A4" w:rsidP="00DB02A4">
      <w:pPr>
        <w:pStyle w:val="ae"/>
        <w:widowControl/>
        <w:numPr>
          <w:ilvl w:val="0"/>
          <w:numId w:val="17"/>
        </w:numPr>
        <w:shd w:val="clear" w:color="auto" w:fill="auto"/>
        <w:tabs>
          <w:tab w:val="left" w:pos="2175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Школа обязана незамедлительно проинформировать Управление образования и по делам молодежи, об отчислении несовершеннолетнего учащегося в качестве меры дисциплинарного взыскания.</w:t>
      </w:r>
    </w:p>
    <w:p w:rsidR="00DB02A4" w:rsidRPr="008503A4" w:rsidRDefault="00DB02A4" w:rsidP="00DB02A4">
      <w:pPr>
        <w:pStyle w:val="ae"/>
        <w:widowControl/>
        <w:numPr>
          <w:ilvl w:val="0"/>
          <w:numId w:val="17"/>
        </w:numPr>
        <w:shd w:val="clear" w:color="auto" w:fill="auto"/>
        <w:tabs>
          <w:tab w:val="left" w:pos="2012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proofErr w:type="gramStart"/>
      <w:r w:rsidRPr="008503A4">
        <w:rPr>
          <w:rFonts w:cs="Times New Roman"/>
          <w:sz w:val="24"/>
          <w:szCs w:val="24"/>
        </w:rPr>
        <w:t>Основанием для отчисления является приказ директора школы, изданный на основании решения педагогического совета, при наличии согласия комиссии по делам несовершеннолетних и защите их прав (в случае отчисления несовершеннолетнего учащегося, достигшего возраста пятнадцати лет и не получившего основного общего образования), согласия органа опеки и попечительства (в случае отчисления детей-сирот и детей, оставшихся без попечения родителей).</w:t>
      </w:r>
      <w:proofErr w:type="gramEnd"/>
    </w:p>
    <w:p w:rsidR="00DB02A4" w:rsidRPr="008503A4" w:rsidRDefault="00DB02A4" w:rsidP="00DB02A4">
      <w:pPr>
        <w:pStyle w:val="ae"/>
        <w:widowControl/>
        <w:numPr>
          <w:ilvl w:val="0"/>
          <w:numId w:val="17"/>
        </w:numPr>
        <w:shd w:val="clear" w:color="auto" w:fill="auto"/>
        <w:tabs>
          <w:tab w:val="left" w:pos="2146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Школа выдает родителям (законным представителям) учащегося следующие документы:</w:t>
      </w:r>
    </w:p>
    <w:p w:rsidR="00DB02A4" w:rsidRPr="008503A4" w:rsidRDefault="00DB02A4" w:rsidP="00DB02A4">
      <w:pPr>
        <w:pStyle w:val="ae"/>
        <w:widowControl/>
        <w:numPr>
          <w:ilvl w:val="0"/>
          <w:numId w:val="7"/>
        </w:numPr>
        <w:shd w:val="clear" w:color="auto" w:fill="auto"/>
        <w:tabs>
          <w:tab w:val="left" w:pos="1294"/>
        </w:tabs>
        <w:spacing w:line="274" w:lineRule="exact"/>
        <w:ind w:lef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личное дело учащегося;</w:t>
      </w:r>
    </w:p>
    <w:p w:rsidR="00DB02A4" w:rsidRPr="008503A4" w:rsidRDefault="00DB02A4" w:rsidP="00DB02A4">
      <w:pPr>
        <w:pStyle w:val="ae"/>
        <w:widowControl/>
        <w:numPr>
          <w:ilvl w:val="0"/>
          <w:numId w:val="7"/>
        </w:numPr>
        <w:shd w:val="clear" w:color="auto" w:fill="auto"/>
        <w:tabs>
          <w:tab w:val="left" w:pos="1299"/>
        </w:tabs>
        <w:spacing w:line="274" w:lineRule="exact"/>
        <w:ind w:lef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справку об обучении (о периоде обучения).</w:t>
      </w:r>
    </w:p>
    <w:p w:rsidR="00DB02A4" w:rsidRPr="008503A4" w:rsidRDefault="00DB02A4" w:rsidP="00DB02A4">
      <w:pPr>
        <w:pStyle w:val="ae"/>
        <w:widowControl/>
        <w:numPr>
          <w:ilvl w:val="0"/>
          <w:numId w:val="17"/>
        </w:numPr>
        <w:shd w:val="clear" w:color="auto" w:fill="auto"/>
        <w:tabs>
          <w:tab w:val="left" w:pos="2089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Досрочное прекращение образовательных отношений по инициативе учащегося или родителей (законных представителей) несовершеннолетнего учащегося не влечет за собой возникновение каких-либо дополнительных, в том числе материальных, обязательств указанного учащегося школы.</w:t>
      </w:r>
    </w:p>
    <w:p w:rsidR="00DB02A4" w:rsidRPr="008503A4" w:rsidRDefault="00DB02A4" w:rsidP="00DB02A4">
      <w:pPr>
        <w:pStyle w:val="ae"/>
        <w:widowControl/>
        <w:numPr>
          <w:ilvl w:val="0"/>
          <w:numId w:val="17"/>
        </w:numPr>
        <w:shd w:val="clear" w:color="auto" w:fill="auto"/>
        <w:tabs>
          <w:tab w:val="left" w:pos="2041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Если с родителями (законными представителями) учащегося заключен договор об оказании платных образовательных услуг, при досрочном прекращении образовательных отношений такой договор расторгается на основании приказа школы об отчислении учащегося из школы.</w:t>
      </w:r>
    </w:p>
    <w:p w:rsidR="00DB02A4" w:rsidRPr="008503A4" w:rsidRDefault="00DB02A4" w:rsidP="00DB02A4">
      <w:pPr>
        <w:pStyle w:val="ae"/>
        <w:widowControl/>
        <w:numPr>
          <w:ilvl w:val="0"/>
          <w:numId w:val="15"/>
        </w:numPr>
        <w:shd w:val="clear" w:color="auto" w:fill="auto"/>
        <w:tabs>
          <w:tab w:val="left" w:pos="1978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Прекращение образовательных отношений по обстоятельствам, не зависящим от воли учащегося или родителей (законных представителей) учащегося и школы.</w:t>
      </w:r>
    </w:p>
    <w:p w:rsidR="00DB02A4" w:rsidRPr="008503A4" w:rsidRDefault="00DB02A4" w:rsidP="00DB02A4">
      <w:pPr>
        <w:pStyle w:val="ae"/>
        <w:shd w:val="clear" w:color="auto" w:fill="auto"/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10.11.1. Образовательные отношения прекращаются по обстоятельствам, не зависящим от воли учащегося или родителей (законных представителей) несовершеннолетнего учащегося и школы, в следующих случаях:</w:t>
      </w:r>
    </w:p>
    <w:p w:rsidR="00DB02A4" w:rsidRPr="008503A4" w:rsidRDefault="00DB02A4" w:rsidP="00DB02A4">
      <w:pPr>
        <w:pStyle w:val="ae"/>
        <w:widowControl/>
        <w:numPr>
          <w:ilvl w:val="0"/>
          <w:numId w:val="7"/>
        </w:numPr>
        <w:shd w:val="clear" w:color="auto" w:fill="auto"/>
        <w:tabs>
          <w:tab w:val="left" w:pos="1299"/>
        </w:tabs>
        <w:spacing w:line="274" w:lineRule="exact"/>
        <w:ind w:lef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прекращения деятельности школы;</w:t>
      </w:r>
    </w:p>
    <w:p w:rsidR="00DB02A4" w:rsidRPr="008503A4" w:rsidRDefault="00DB02A4" w:rsidP="00DB02A4">
      <w:pPr>
        <w:pStyle w:val="ae"/>
        <w:widowControl/>
        <w:numPr>
          <w:ilvl w:val="0"/>
          <w:numId w:val="7"/>
        </w:numPr>
        <w:shd w:val="clear" w:color="auto" w:fill="auto"/>
        <w:tabs>
          <w:tab w:val="left" w:pos="1299"/>
        </w:tabs>
        <w:spacing w:line="274" w:lineRule="exact"/>
        <w:ind w:lef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аннулирования лицензии школы;</w:t>
      </w:r>
    </w:p>
    <w:p w:rsidR="008503A4" w:rsidRPr="008503A4" w:rsidRDefault="008503A4" w:rsidP="008503A4">
      <w:pPr>
        <w:pStyle w:val="ae"/>
        <w:shd w:val="clear" w:color="auto" w:fill="auto"/>
        <w:spacing w:line="274" w:lineRule="exact"/>
        <w:ind w:left="20" w:right="20" w:firstLine="148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лишения школы государственной аккредитации по соответствующей образовательной программе или истечения срока действия государственной аккредитации по соответствующей программе;</w:t>
      </w:r>
    </w:p>
    <w:p w:rsidR="008503A4" w:rsidRPr="008503A4" w:rsidRDefault="008503A4" w:rsidP="008503A4">
      <w:pPr>
        <w:pStyle w:val="ae"/>
        <w:widowControl/>
        <w:numPr>
          <w:ilvl w:val="0"/>
          <w:numId w:val="7"/>
        </w:numPr>
        <w:shd w:val="clear" w:color="auto" w:fill="auto"/>
        <w:tabs>
          <w:tab w:val="left" w:pos="1319"/>
        </w:tabs>
        <w:spacing w:line="274" w:lineRule="exact"/>
        <w:ind w:left="20" w:firstLine="116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приостановления действия лицензии школы;</w:t>
      </w:r>
    </w:p>
    <w:p w:rsidR="008503A4" w:rsidRPr="008503A4" w:rsidRDefault="008503A4" w:rsidP="008503A4">
      <w:pPr>
        <w:pStyle w:val="ae"/>
        <w:widowControl/>
        <w:numPr>
          <w:ilvl w:val="0"/>
          <w:numId w:val="7"/>
        </w:numPr>
        <w:shd w:val="clear" w:color="auto" w:fill="auto"/>
        <w:tabs>
          <w:tab w:val="left" w:pos="1359"/>
        </w:tabs>
        <w:spacing w:line="274" w:lineRule="exact"/>
        <w:ind w:left="20" w:right="20" w:firstLine="116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приостановления действия государственной аккредитации школы полностью или в отношении уровней образования.</w:t>
      </w:r>
    </w:p>
    <w:p w:rsidR="008503A4" w:rsidRPr="008503A4" w:rsidRDefault="008503A4" w:rsidP="008503A4">
      <w:pPr>
        <w:pStyle w:val="ae"/>
        <w:widowControl/>
        <w:numPr>
          <w:ilvl w:val="0"/>
          <w:numId w:val="18"/>
        </w:numPr>
        <w:shd w:val="clear" w:color="auto" w:fill="auto"/>
        <w:tabs>
          <w:tab w:val="left" w:pos="2194"/>
        </w:tabs>
        <w:spacing w:line="274" w:lineRule="exact"/>
        <w:ind w:left="20" w:right="20" w:firstLine="116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 xml:space="preserve">При принятии решения о прекращении деятельности школы образовательные отношения прекращаются в связи с переводом учащихся в иные образовательные организации, перечень которых определяется Управлением образования </w:t>
      </w:r>
      <w:proofErr w:type="spellStart"/>
      <w:r w:rsidRPr="008503A4">
        <w:rPr>
          <w:rFonts w:cs="Times New Roman"/>
          <w:sz w:val="24"/>
          <w:szCs w:val="24"/>
        </w:rPr>
        <w:t>Лениногорского</w:t>
      </w:r>
      <w:proofErr w:type="spellEnd"/>
      <w:r w:rsidRPr="008503A4">
        <w:rPr>
          <w:rFonts w:cs="Times New Roman"/>
          <w:sz w:val="24"/>
          <w:szCs w:val="24"/>
        </w:rPr>
        <w:t xml:space="preserve"> муниципального района. Перевод учащихся в иные образовательные организации осуществляется с письменного согласия их родителей (законных представителей).</w:t>
      </w:r>
    </w:p>
    <w:p w:rsidR="008503A4" w:rsidRPr="008503A4" w:rsidRDefault="008503A4" w:rsidP="008503A4">
      <w:pPr>
        <w:pStyle w:val="ae"/>
        <w:widowControl/>
        <w:numPr>
          <w:ilvl w:val="0"/>
          <w:numId w:val="18"/>
        </w:numPr>
        <w:shd w:val="clear" w:color="auto" w:fill="auto"/>
        <w:tabs>
          <w:tab w:val="left" w:pos="2180"/>
        </w:tabs>
        <w:spacing w:line="274" w:lineRule="exact"/>
        <w:ind w:left="20" w:right="20" w:firstLine="116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 xml:space="preserve">О предстоящем переводе школа в случае прекращения своей деятельности обязана уведомить родителей (законных представителей) учащихся в письменной форме в течение пяти рабочих дней с момента издания распорядительного акта учредителя о прекращении деятельности школы, а также </w:t>
      </w:r>
      <w:proofErr w:type="gramStart"/>
      <w:r w:rsidRPr="008503A4">
        <w:rPr>
          <w:rFonts w:cs="Times New Roman"/>
          <w:sz w:val="24"/>
          <w:szCs w:val="24"/>
        </w:rPr>
        <w:t>разместить</w:t>
      </w:r>
      <w:proofErr w:type="gramEnd"/>
      <w:r w:rsidRPr="008503A4">
        <w:rPr>
          <w:rFonts w:cs="Times New Roman"/>
          <w:sz w:val="24"/>
          <w:szCs w:val="24"/>
        </w:rPr>
        <w:t xml:space="preserve"> указанное уведомление на официальном сайте школы в сети Интернет. Данное уведомление также содержит сроки </w:t>
      </w:r>
      <w:r w:rsidRPr="008503A4">
        <w:rPr>
          <w:rFonts w:cs="Times New Roman"/>
          <w:sz w:val="24"/>
          <w:szCs w:val="24"/>
        </w:rPr>
        <w:lastRenderedPageBreak/>
        <w:t>предоставления письменных согласий родителей (законных представителей) учащихся на перевод в иную образовательную организацию.</w:t>
      </w:r>
    </w:p>
    <w:p w:rsidR="008503A4" w:rsidRPr="008503A4" w:rsidRDefault="008503A4" w:rsidP="008503A4">
      <w:pPr>
        <w:pStyle w:val="ae"/>
        <w:widowControl/>
        <w:numPr>
          <w:ilvl w:val="0"/>
          <w:numId w:val="18"/>
        </w:numPr>
        <w:shd w:val="clear" w:color="auto" w:fill="auto"/>
        <w:tabs>
          <w:tab w:val="left" w:pos="2012"/>
        </w:tabs>
        <w:spacing w:line="274" w:lineRule="exact"/>
        <w:ind w:left="20" w:right="20" w:firstLine="116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О причине, влекущей за собой необходимость перевода учащихся, школа уведомляет Учредителя, Управление образования, родителей (законных представителей) учащихся в письменной форме, а также размещает указанное уведомление на официальном сайте школы в сети Интернет.</w:t>
      </w:r>
    </w:p>
    <w:p w:rsidR="008503A4" w:rsidRPr="008503A4" w:rsidRDefault="008503A4" w:rsidP="008503A4">
      <w:pPr>
        <w:pStyle w:val="ae"/>
        <w:widowControl/>
        <w:numPr>
          <w:ilvl w:val="0"/>
          <w:numId w:val="18"/>
        </w:numPr>
        <w:shd w:val="clear" w:color="auto" w:fill="auto"/>
        <w:tabs>
          <w:tab w:val="left" w:pos="2122"/>
        </w:tabs>
        <w:spacing w:line="322" w:lineRule="exact"/>
        <w:ind w:left="20" w:right="20" w:firstLine="116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Школа доводит до сведения учащихся и их родителе</w:t>
      </w:r>
      <w:proofErr w:type="gramStart"/>
      <w:r w:rsidRPr="008503A4">
        <w:rPr>
          <w:rFonts w:cs="Times New Roman"/>
          <w:sz w:val="24"/>
          <w:szCs w:val="24"/>
        </w:rPr>
        <w:t>й(</w:t>
      </w:r>
      <w:proofErr w:type="gramEnd"/>
      <w:r w:rsidRPr="008503A4">
        <w:rPr>
          <w:rFonts w:cs="Times New Roman"/>
          <w:sz w:val="24"/>
          <w:szCs w:val="24"/>
        </w:rPr>
        <w:t>законных представителей) полученную от Управления образования информацию об организациях, реализующих соответствующие образовательные программы, которые дали согласие на перевод учащихся из школы, а также о сроках предоставления письменных согласий родителей (законных представителей), на перевод в принимающую организацию. Указанная информация доводится в течение десяти рабочих дней с момента ее получения и включает в себя: наименование принимающей организации (принимающих организаций), перечень образовательных программ, реализуемых организацией, количество свободных мест.</w:t>
      </w:r>
    </w:p>
    <w:p w:rsidR="008503A4" w:rsidRPr="008503A4" w:rsidRDefault="008503A4" w:rsidP="008503A4">
      <w:pPr>
        <w:pStyle w:val="ae"/>
        <w:widowControl/>
        <w:numPr>
          <w:ilvl w:val="0"/>
          <w:numId w:val="18"/>
        </w:numPr>
        <w:shd w:val="clear" w:color="auto" w:fill="auto"/>
        <w:tabs>
          <w:tab w:val="left" w:pos="2137"/>
        </w:tabs>
        <w:spacing w:line="322" w:lineRule="exact"/>
        <w:ind w:left="20" w:right="20" w:firstLine="116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После получения соответствующих письменных согласий родителе</w:t>
      </w:r>
      <w:proofErr w:type="gramStart"/>
      <w:r w:rsidRPr="008503A4">
        <w:rPr>
          <w:rFonts w:cs="Times New Roman"/>
          <w:sz w:val="24"/>
          <w:szCs w:val="24"/>
        </w:rPr>
        <w:t>й(</w:t>
      </w:r>
      <w:proofErr w:type="gramEnd"/>
      <w:r w:rsidRPr="008503A4">
        <w:rPr>
          <w:rFonts w:cs="Times New Roman"/>
          <w:sz w:val="24"/>
          <w:szCs w:val="24"/>
        </w:rPr>
        <w:t>законных представителей) школа издает приказ об отчислении учащихся в порядке перевода в принимающую организацию с указанием основания такого перевода (прекращение деятельности организации, аннулирование лицензии, лишение организации государственной аккредитации по соответствующей образовательной программе, истечение срока действия государственной аккредитации по соответствующей образовательной программе).</w:t>
      </w:r>
    </w:p>
    <w:p w:rsidR="008503A4" w:rsidRPr="008503A4" w:rsidRDefault="008503A4" w:rsidP="008503A4">
      <w:pPr>
        <w:pStyle w:val="ae"/>
        <w:widowControl/>
        <w:numPr>
          <w:ilvl w:val="0"/>
          <w:numId w:val="18"/>
        </w:numPr>
        <w:shd w:val="clear" w:color="auto" w:fill="auto"/>
        <w:tabs>
          <w:tab w:val="left" w:pos="2175"/>
        </w:tabs>
        <w:spacing w:line="322" w:lineRule="exact"/>
        <w:ind w:left="20" w:right="20" w:firstLine="116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В</w:t>
      </w:r>
      <w:r w:rsidRPr="008503A4">
        <w:rPr>
          <w:rFonts w:cs="Times New Roman"/>
          <w:sz w:val="24"/>
          <w:szCs w:val="24"/>
        </w:rPr>
        <w:tab/>
        <w:t>случае отказа от перевода в предлагаемую принимающую организацию родители (законные представители) учащегося указывают об этом в письменном заявлении.</w:t>
      </w:r>
    </w:p>
    <w:p w:rsidR="008503A4" w:rsidRPr="008503A4" w:rsidRDefault="008503A4" w:rsidP="008503A4">
      <w:pPr>
        <w:pStyle w:val="ae"/>
        <w:widowControl/>
        <w:numPr>
          <w:ilvl w:val="0"/>
          <w:numId w:val="18"/>
        </w:numPr>
        <w:shd w:val="clear" w:color="auto" w:fill="auto"/>
        <w:tabs>
          <w:tab w:val="left" w:pos="1921"/>
        </w:tabs>
        <w:spacing w:line="322" w:lineRule="exact"/>
        <w:ind w:left="20" w:right="20" w:firstLine="116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Школа передает в принимающую организацию списочный состав обучающихся, копии учебных планов, соответствующие письменные согласия родителей (законных представителей) учащихся, личные дела учащихся.</w:t>
      </w:r>
    </w:p>
    <w:p w:rsidR="008503A4" w:rsidRPr="008503A4" w:rsidRDefault="008503A4" w:rsidP="008503A4">
      <w:pPr>
        <w:pStyle w:val="ae"/>
        <w:widowControl/>
        <w:numPr>
          <w:ilvl w:val="0"/>
          <w:numId w:val="15"/>
        </w:numPr>
        <w:shd w:val="clear" w:color="auto" w:fill="auto"/>
        <w:tabs>
          <w:tab w:val="left" w:pos="1681"/>
        </w:tabs>
        <w:spacing w:line="322" w:lineRule="exact"/>
        <w:ind w:left="20" w:right="20" w:firstLine="116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Отчисление экстернов, принятых в школу для прохождения промежуточной и (или) государственной итоговой аттестации осуществляется автоматически после завершения аттестации. Заявления родителей (законных представителей) экстерна или заявления экстерна, а также приказ об отчислении экстерна не требуются.</w:t>
      </w:r>
    </w:p>
    <w:p w:rsidR="008503A4" w:rsidRPr="008503A4" w:rsidRDefault="008503A4" w:rsidP="008503A4">
      <w:pPr>
        <w:pStyle w:val="ae"/>
        <w:widowControl/>
        <w:numPr>
          <w:ilvl w:val="0"/>
          <w:numId w:val="15"/>
        </w:numPr>
        <w:shd w:val="clear" w:color="auto" w:fill="auto"/>
        <w:tabs>
          <w:tab w:val="left" w:pos="1695"/>
        </w:tabs>
        <w:spacing w:line="322" w:lineRule="exact"/>
        <w:ind w:left="20" w:right="20" w:firstLine="116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 xml:space="preserve">Права и обязанности учащегося, предусмотренные законодательством об образовании и локальными нормативными актами школы, прекращаются </w:t>
      </w:r>
      <w:proofErr w:type="gramStart"/>
      <w:r w:rsidRPr="008503A4">
        <w:rPr>
          <w:rFonts w:cs="Times New Roman"/>
          <w:sz w:val="24"/>
          <w:szCs w:val="24"/>
        </w:rPr>
        <w:t>с даты</w:t>
      </w:r>
      <w:proofErr w:type="gramEnd"/>
      <w:r w:rsidRPr="008503A4">
        <w:rPr>
          <w:rFonts w:cs="Times New Roman"/>
          <w:sz w:val="24"/>
          <w:szCs w:val="24"/>
        </w:rPr>
        <w:t xml:space="preserve"> его отчисления из школы.</w:t>
      </w:r>
    </w:p>
    <w:p w:rsidR="00066898" w:rsidRPr="008503A4" w:rsidRDefault="00066898" w:rsidP="00066898">
      <w:pPr>
        <w:rPr>
          <w:rFonts w:ascii="Times New Roman" w:hAnsi="Times New Roman" w:cs="Times New Roman"/>
          <w:sz w:val="24"/>
          <w:szCs w:val="24"/>
        </w:rPr>
        <w:sectPr w:rsidR="00066898" w:rsidRPr="008503A4" w:rsidSect="002421EE">
          <w:footerReference w:type="default" r:id="rId8"/>
          <w:pgSz w:w="11905" w:h="16837"/>
          <w:pgMar w:top="851" w:right="851" w:bottom="567" w:left="1418" w:header="0" w:footer="6" w:gutter="0"/>
          <w:cols w:space="720"/>
          <w:noEndnote/>
          <w:docGrid w:linePitch="360"/>
        </w:sectPr>
      </w:pPr>
    </w:p>
    <w:p w:rsidR="002A4B09" w:rsidRPr="008503A4" w:rsidRDefault="002A4B09" w:rsidP="008503A4">
      <w:pPr>
        <w:pStyle w:val="ae"/>
        <w:widowControl/>
        <w:shd w:val="clear" w:color="auto" w:fill="auto"/>
        <w:tabs>
          <w:tab w:val="left" w:pos="1724"/>
        </w:tabs>
        <w:spacing w:line="274" w:lineRule="exact"/>
        <w:ind w:right="20"/>
        <w:rPr>
          <w:rFonts w:eastAsia="Times New Roman" w:cs="Times New Roman"/>
          <w:sz w:val="24"/>
          <w:szCs w:val="24"/>
          <w:lang w:eastAsia="ru-RU"/>
        </w:rPr>
      </w:pPr>
    </w:p>
    <w:sectPr w:rsidR="002A4B09" w:rsidRPr="008503A4" w:rsidSect="008503A4">
      <w:footerReference w:type="even" r:id="rId9"/>
      <w:footerReference w:type="default" r:id="rId10"/>
      <w:pgSz w:w="11905" w:h="16837"/>
      <w:pgMar w:top="0" w:right="0" w:bottom="0" w:left="0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46A74" w:rsidRDefault="00246A74">
      <w:pPr>
        <w:spacing w:after="0" w:line="240" w:lineRule="auto"/>
      </w:pPr>
      <w:r>
        <w:separator/>
      </w:r>
    </w:p>
  </w:endnote>
  <w:endnote w:type="continuationSeparator" w:id="0">
    <w:p w:rsidR="00246A74" w:rsidRDefault="00246A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10424533"/>
      <w:docPartObj>
        <w:docPartGallery w:val="Page Numbers (Bottom of Page)"/>
        <w:docPartUnique/>
      </w:docPartObj>
    </w:sdtPr>
    <w:sdtContent>
      <w:p w:rsidR="002F6755" w:rsidRDefault="006D1CBC">
        <w:pPr>
          <w:pStyle w:val="a8"/>
          <w:jc w:val="right"/>
        </w:pPr>
        <w:fldSimple w:instr=" PAGE   \* MERGEFORMAT ">
          <w:r w:rsidR="003515CD">
            <w:rPr>
              <w:noProof/>
            </w:rPr>
            <w:t>8</w:t>
          </w:r>
        </w:fldSimple>
      </w:p>
    </w:sdtContent>
  </w:sdt>
  <w:p w:rsidR="002F6755" w:rsidRDefault="002F6755">
    <w:pPr>
      <w:pStyle w:val="a8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B74C0" w:rsidRDefault="006D1CBC" w:rsidP="000B6ADE">
    <w:pPr>
      <w:pStyle w:val="a8"/>
      <w:framePr w:wrap="around" w:vAnchor="text" w:hAnchor="margin" w:xAlign="right" w:y="1"/>
      <w:rPr>
        <w:rStyle w:val="aa"/>
      </w:rPr>
    </w:pPr>
    <w:r>
      <w:rPr>
        <w:rStyle w:val="aa"/>
      </w:rPr>
      <w:fldChar w:fldCharType="begin"/>
    </w:r>
    <w:r w:rsidR="00521919">
      <w:rPr>
        <w:rStyle w:val="aa"/>
      </w:rPr>
      <w:instrText xml:space="preserve">PAGE  </w:instrText>
    </w:r>
    <w:r>
      <w:rPr>
        <w:rStyle w:val="aa"/>
      </w:rPr>
      <w:fldChar w:fldCharType="end"/>
    </w:r>
  </w:p>
  <w:p w:rsidR="003B74C0" w:rsidRDefault="00246A74" w:rsidP="001A4F1D">
    <w:pPr>
      <w:pStyle w:val="a8"/>
      <w:ind w:right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B74C0" w:rsidRDefault="00246A74" w:rsidP="001A4F1D">
    <w:pPr>
      <w:pStyle w:val="a8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46A74" w:rsidRDefault="00246A74">
      <w:pPr>
        <w:spacing w:after="0" w:line="240" w:lineRule="auto"/>
      </w:pPr>
      <w:r>
        <w:separator/>
      </w:r>
    </w:p>
  </w:footnote>
  <w:footnote w:type="continuationSeparator" w:id="0">
    <w:p w:rsidR="00246A74" w:rsidRDefault="00246A7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0"/>
    <w:lvl w:ilvl="0">
      <w:start w:val="2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1">
      <w:start w:val="2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2">
      <w:start w:val="2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3">
      <w:start w:val="2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4">
      <w:start w:val="2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5">
      <w:start w:val="2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6">
      <w:start w:val="2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7">
      <w:start w:val="2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8">
      <w:start w:val="2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</w:abstractNum>
  <w:abstractNum w:abstractNumId="1">
    <w:nsid w:val="00000003"/>
    <w:multiLevelType w:val="multilevel"/>
    <w:tmpl w:val="00000002"/>
    <w:lvl w:ilvl="0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1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2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3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4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5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6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7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8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</w:abstractNum>
  <w:abstractNum w:abstractNumId="2">
    <w:nsid w:val="00000005"/>
    <w:multiLevelType w:val="multilevel"/>
    <w:tmpl w:val="00000004"/>
    <w:lvl w:ilvl="0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2"/>
        <w:w w:val="100"/>
        <w:position w:val="0"/>
        <w:sz w:val="21"/>
        <w:u w:val="none"/>
      </w:rPr>
    </w:lvl>
    <w:lvl w:ilvl="1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2"/>
        <w:w w:val="100"/>
        <w:position w:val="0"/>
        <w:sz w:val="21"/>
        <w:u w:val="none"/>
      </w:rPr>
    </w:lvl>
    <w:lvl w:ilvl="2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2"/>
        <w:w w:val="100"/>
        <w:position w:val="0"/>
        <w:sz w:val="21"/>
        <w:u w:val="none"/>
      </w:rPr>
    </w:lvl>
    <w:lvl w:ilvl="3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2"/>
        <w:w w:val="100"/>
        <w:position w:val="0"/>
        <w:sz w:val="21"/>
        <w:u w:val="none"/>
      </w:rPr>
    </w:lvl>
    <w:lvl w:ilvl="4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2"/>
        <w:w w:val="100"/>
        <w:position w:val="0"/>
        <w:sz w:val="21"/>
        <w:u w:val="none"/>
      </w:rPr>
    </w:lvl>
    <w:lvl w:ilvl="5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2"/>
        <w:w w:val="100"/>
        <w:position w:val="0"/>
        <w:sz w:val="21"/>
        <w:u w:val="none"/>
      </w:rPr>
    </w:lvl>
    <w:lvl w:ilvl="6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2"/>
        <w:w w:val="100"/>
        <w:position w:val="0"/>
        <w:sz w:val="21"/>
        <w:u w:val="none"/>
      </w:rPr>
    </w:lvl>
    <w:lvl w:ilvl="7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2"/>
        <w:w w:val="100"/>
        <w:position w:val="0"/>
        <w:sz w:val="21"/>
        <w:u w:val="none"/>
      </w:rPr>
    </w:lvl>
    <w:lvl w:ilvl="8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2"/>
        <w:w w:val="100"/>
        <w:position w:val="0"/>
        <w:sz w:val="21"/>
        <w:u w:val="none"/>
      </w:rPr>
    </w:lvl>
  </w:abstractNum>
  <w:abstractNum w:abstractNumId="3">
    <w:nsid w:val="00000007"/>
    <w:multiLevelType w:val="multilevel"/>
    <w:tmpl w:val="00000006"/>
    <w:lvl w:ilvl="0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1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2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3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4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5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6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7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8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</w:abstractNum>
  <w:abstractNum w:abstractNumId="4">
    <w:nsid w:val="00000009"/>
    <w:multiLevelType w:val="multilevel"/>
    <w:tmpl w:val="00000008"/>
    <w:lvl w:ilvl="0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5">
    <w:nsid w:val="0000000B"/>
    <w:multiLevelType w:val="multilevel"/>
    <w:tmpl w:val="0000000A"/>
    <w:lvl w:ilvl="0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1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2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3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4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5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6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7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8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</w:abstractNum>
  <w:abstractNum w:abstractNumId="6">
    <w:nsid w:val="0000000D"/>
    <w:multiLevelType w:val="multilevel"/>
    <w:tmpl w:val="0000000C"/>
    <w:lvl w:ilvl="0">
      <w:start w:val="6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1">
      <w:start w:val="6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2">
      <w:start w:val="6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3">
      <w:start w:val="6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4">
      <w:start w:val="6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5">
      <w:start w:val="6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6">
      <w:start w:val="6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7">
      <w:start w:val="6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8">
      <w:start w:val="6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</w:abstractNum>
  <w:abstractNum w:abstractNumId="7">
    <w:nsid w:val="0000000F"/>
    <w:multiLevelType w:val="multilevel"/>
    <w:tmpl w:val="0000000E"/>
    <w:lvl w:ilvl="0">
      <w:start w:val="1"/>
      <w:numFmt w:val="decimal"/>
      <w:lvlText w:val="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1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2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3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4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5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6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7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8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</w:abstractNum>
  <w:abstractNum w:abstractNumId="8">
    <w:nsid w:val="00000011"/>
    <w:multiLevelType w:val="multilevel"/>
    <w:tmpl w:val="00000010"/>
    <w:lvl w:ilvl="0">
      <w:start w:val="1"/>
      <w:numFmt w:val="decimal"/>
      <w:lvlText w:val="7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1">
      <w:start w:val="1"/>
      <w:numFmt w:val="decimal"/>
      <w:lvlText w:val="7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2">
      <w:start w:val="1"/>
      <w:numFmt w:val="decimal"/>
      <w:lvlText w:val="7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3">
      <w:start w:val="1"/>
      <w:numFmt w:val="decimal"/>
      <w:lvlText w:val="7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4">
      <w:start w:val="1"/>
      <w:numFmt w:val="decimal"/>
      <w:lvlText w:val="7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5">
      <w:start w:val="1"/>
      <w:numFmt w:val="decimal"/>
      <w:lvlText w:val="7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6">
      <w:start w:val="1"/>
      <w:numFmt w:val="decimal"/>
      <w:lvlText w:val="7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7">
      <w:start w:val="1"/>
      <w:numFmt w:val="decimal"/>
      <w:lvlText w:val="7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8">
      <w:start w:val="1"/>
      <w:numFmt w:val="decimal"/>
      <w:lvlText w:val="7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</w:abstractNum>
  <w:abstractNum w:abstractNumId="9">
    <w:nsid w:val="00000013"/>
    <w:multiLevelType w:val="multilevel"/>
    <w:tmpl w:val="00000012"/>
    <w:lvl w:ilvl="0">
      <w:start w:val="1"/>
      <w:numFmt w:val="decimal"/>
      <w:lvlText w:val="8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1">
      <w:start w:val="1"/>
      <w:numFmt w:val="decimal"/>
      <w:lvlText w:val="8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2">
      <w:start w:val="1"/>
      <w:numFmt w:val="decimal"/>
      <w:lvlText w:val="8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3">
      <w:start w:val="1"/>
      <w:numFmt w:val="decimal"/>
      <w:lvlText w:val="8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4">
      <w:start w:val="1"/>
      <w:numFmt w:val="decimal"/>
      <w:lvlText w:val="8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5">
      <w:start w:val="1"/>
      <w:numFmt w:val="decimal"/>
      <w:lvlText w:val="8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6">
      <w:start w:val="1"/>
      <w:numFmt w:val="decimal"/>
      <w:lvlText w:val="8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7">
      <w:start w:val="1"/>
      <w:numFmt w:val="decimal"/>
      <w:lvlText w:val="8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8">
      <w:start w:val="1"/>
      <w:numFmt w:val="decimal"/>
      <w:lvlText w:val="8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</w:abstractNum>
  <w:abstractNum w:abstractNumId="10">
    <w:nsid w:val="00000015"/>
    <w:multiLevelType w:val="multilevel"/>
    <w:tmpl w:val="00000014"/>
    <w:lvl w:ilvl="0">
      <w:start w:val="1"/>
      <w:numFmt w:val="decimal"/>
      <w:lvlText w:val="9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1">
      <w:start w:val="1"/>
      <w:numFmt w:val="decimal"/>
      <w:lvlText w:val="9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2">
      <w:start w:val="1"/>
      <w:numFmt w:val="decimal"/>
      <w:lvlText w:val="9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3">
      <w:start w:val="1"/>
      <w:numFmt w:val="decimal"/>
      <w:lvlText w:val="9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4">
      <w:start w:val="1"/>
      <w:numFmt w:val="decimal"/>
      <w:lvlText w:val="9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5">
      <w:start w:val="1"/>
      <w:numFmt w:val="decimal"/>
      <w:lvlText w:val="9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6">
      <w:start w:val="1"/>
      <w:numFmt w:val="decimal"/>
      <w:lvlText w:val="9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7">
      <w:start w:val="1"/>
      <w:numFmt w:val="decimal"/>
      <w:lvlText w:val="9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8">
      <w:start w:val="1"/>
      <w:numFmt w:val="decimal"/>
      <w:lvlText w:val="9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</w:abstractNum>
  <w:abstractNum w:abstractNumId="11">
    <w:nsid w:val="00000017"/>
    <w:multiLevelType w:val="multilevel"/>
    <w:tmpl w:val="00000016"/>
    <w:lvl w:ilvl="0">
      <w:start w:val="1"/>
      <w:numFmt w:val="decimal"/>
      <w:lvlText w:val="10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1">
      <w:start w:val="1"/>
      <w:numFmt w:val="decimal"/>
      <w:lvlText w:val="10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2">
      <w:start w:val="1"/>
      <w:numFmt w:val="decimal"/>
      <w:lvlText w:val="10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3">
      <w:start w:val="1"/>
      <w:numFmt w:val="decimal"/>
      <w:lvlText w:val="10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4">
      <w:start w:val="1"/>
      <w:numFmt w:val="decimal"/>
      <w:lvlText w:val="10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5">
      <w:start w:val="1"/>
      <w:numFmt w:val="decimal"/>
      <w:lvlText w:val="10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6">
      <w:start w:val="1"/>
      <w:numFmt w:val="decimal"/>
      <w:lvlText w:val="10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7">
      <w:start w:val="1"/>
      <w:numFmt w:val="decimal"/>
      <w:lvlText w:val="10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8">
      <w:start w:val="1"/>
      <w:numFmt w:val="decimal"/>
      <w:lvlText w:val="10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</w:abstractNum>
  <w:abstractNum w:abstractNumId="12">
    <w:nsid w:val="00000019"/>
    <w:multiLevelType w:val="multilevel"/>
    <w:tmpl w:val="00000018"/>
    <w:lvl w:ilvl="0">
      <w:start w:val="1"/>
      <w:numFmt w:val="decimal"/>
      <w:lvlText w:val="10.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1">
      <w:start w:val="1"/>
      <w:numFmt w:val="decimal"/>
      <w:lvlText w:val="10.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2">
      <w:start w:val="1"/>
      <w:numFmt w:val="decimal"/>
      <w:lvlText w:val="10.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3">
      <w:start w:val="1"/>
      <w:numFmt w:val="decimal"/>
      <w:lvlText w:val="10.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4">
      <w:start w:val="1"/>
      <w:numFmt w:val="decimal"/>
      <w:lvlText w:val="10.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5">
      <w:start w:val="1"/>
      <w:numFmt w:val="decimal"/>
      <w:lvlText w:val="10.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6">
      <w:start w:val="1"/>
      <w:numFmt w:val="decimal"/>
      <w:lvlText w:val="10.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7">
      <w:start w:val="1"/>
      <w:numFmt w:val="decimal"/>
      <w:lvlText w:val="10.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8">
      <w:start w:val="1"/>
      <w:numFmt w:val="decimal"/>
      <w:lvlText w:val="10.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</w:abstractNum>
  <w:abstractNum w:abstractNumId="13">
    <w:nsid w:val="0000001B"/>
    <w:multiLevelType w:val="multilevel"/>
    <w:tmpl w:val="0000001A"/>
    <w:lvl w:ilvl="0">
      <w:start w:val="1"/>
      <w:numFmt w:val="decimal"/>
      <w:lvlText w:val="10.10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1">
      <w:start w:val="1"/>
      <w:numFmt w:val="decimal"/>
      <w:lvlText w:val="10.10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2">
      <w:start w:val="1"/>
      <w:numFmt w:val="decimal"/>
      <w:lvlText w:val="10.10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3">
      <w:start w:val="1"/>
      <w:numFmt w:val="decimal"/>
      <w:lvlText w:val="10.10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4">
      <w:start w:val="1"/>
      <w:numFmt w:val="decimal"/>
      <w:lvlText w:val="10.10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5">
      <w:start w:val="1"/>
      <w:numFmt w:val="decimal"/>
      <w:lvlText w:val="10.10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6">
      <w:start w:val="1"/>
      <w:numFmt w:val="decimal"/>
      <w:lvlText w:val="10.10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7">
      <w:start w:val="1"/>
      <w:numFmt w:val="decimal"/>
      <w:lvlText w:val="10.10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8">
      <w:start w:val="1"/>
      <w:numFmt w:val="decimal"/>
      <w:lvlText w:val="10.10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</w:abstractNum>
  <w:abstractNum w:abstractNumId="14">
    <w:nsid w:val="0000001D"/>
    <w:multiLevelType w:val="multilevel"/>
    <w:tmpl w:val="0000001C"/>
    <w:lvl w:ilvl="0">
      <w:start w:val="2"/>
      <w:numFmt w:val="decimal"/>
      <w:lvlText w:val="10.1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1">
      <w:start w:val="2"/>
      <w:numFmt w:val="decimal"/>
      <w:lvlText w:val="10.1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2">
      <w:start w:val="2"/>
      <w:numFmt w:val="decimal"/>
      <w:lvlText w:val="10.1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3">
      <w:start w:val="2"/>
      <w:numFmt w:val="decimal"/>
      <w:lvlText w:val="10.1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4">
      <w:start w:val="2"/>
      <w:numFmt w:val="decimal"/>
      <w:lvlText w:val="10.1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5">
      <w:start w:val="2"/>
      <w:numFmt w:val="decimal"/>
      <w:lvlText w:val="10.1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6">
      <w:start w:val="2"/>
      <w:numFmt w:val="decimal"/>
      <w:lvlText w:val="10.1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7">
      <w:start w:val="2"/>
      <w:numFmt w:val="decimal"/>
      <w:lvlText w:val="10.1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8">
      <w:start w:val="2"/>
      <w:numFmt w:val="decimal"/>
      <w:lvlText w:val="10.1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</w:abstractNum>
  <w:abstractNum w:abstractNumId="15">
    <w:nsid w:val="04C647FB"/>
    <w:multiLevelType w:val="multilevel"/>
    <w:tmpl w:val="C6403556"/>
    <w:lvl w:ilvl="0">
      <w:start w:val="4"/>
      <w:numFmt w:val="decimal"/>
      <w:lvlText w:val="%1."/>
      <w:lvlJc w:val="left"/>
      <w:pPr>
        <w:ind w:left="1200" w:hanging="360"/>
      </w:pPr>
      <w:rPr>
        <w:rFonts w:cs="Times New Roman" w:hint="default"/>
        <w:b/>
      </w:rPr>
    </w:lvl>
    <w:lvl w:ilvl="1">
      <w:start w:val="1"/>
      <w:numFmt w:val="decimal"/>
      <w:isLgl/>
      <w:lvlText w:val="%1.%2."/>
      <w:lvlJc w:val="left"/>
      <w:pPr>
        <w:ind w:left="120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9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92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8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40" w:hanging="1800"/>
      </w:pPr>
      <w:rPr>
        <w:rFonts w:hint="default"/>
      </w:rPr>
    </w:lvl>
  </w:abstractNum>
  <w:abstractNum w:abstractNumId="16">
    <w:nsid w:val="1D5341FD"/>
    <w:multiLevelType w:val="multilevel"/>
    <w:tmpl w:val="ADA4F69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7">
    <w:nsid w:val="63992915"/>
    <w:multiLevelType w:val="multilevel"/>
    <w:tmpl w:val="0C24323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67992729"/>
    <w:multiLevelType w:val="multilevel"/>
    <w:tmpl w:val="2742791A"/>
    <w:lvl w:ilvl="0">
      <w:start w:val="8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start w:val="21"/>
      <w:numFmt w:val="decimal"/>
      <w:lvlText w:val="%2,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2">
      <w:start w:val="6"/>
      <w:numFmt w:val="decimal"/>
      <w:lvlText w:val="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7"/>
  </w:num>
  <w:num w:numId="2">
    <w:abstractNumId w:val="18"/>
  </w:num>
  <w:num w:numId="3">
    <w:abstractNumId w:val="4"/>
  </w:num>
  <w:num w:numId="4">
    <w:abstractNumId w:val="15"/>
  </w:num>
  <w:num w:numId="5">
    <w:abstractNumId w:val="0"/>
  </w:num>
  <w:num w:numId="6">
    <w:abstractNumId w:val="1"/>
  </w:num>
  <w:num w:numId="7">
    <w:abstractNumId w:val="2"/>
  </w:num>
  <w:num w:numId="8">
    <w:abstractNumId w:val="3"/>
  </w:num>
  <w:num w:numId="9">
    <w:abstractNumId w:val="5"/>
  </w:num>
  <w:num w:numId="10">
    <w:abstractNumId w:val="6"/>
  </w:num>
  <w:num w:numId="11">
    <w:abstractNumId w:val="7"/>
  </w:num>
  <w:num w:numId="12">
    <w:abstractNumId w:val="8"/>
  </w:num>
  <w:num w:numId="13">
    <w:abstractNumId w:val="9"/>
  </w:num>
  <w:num w:numId="14">
    <w:abstractNumId w:val="10"/>
  </w:num>
  <w:num w:numId="15">
    <w:abstractNumId w:val="11"/>
  </w:num>
  <w:num w:numId="16">
    <w:abstractNumId w:val="12"/>
  </w:num>
  <w:num w:numId="17">
    <w:abstractNumId w:val="13"/>
  </w:num>
  <w:num w:numId="18">
    <w:abstractNumId w:val="14"/>
  </w:num>
  <w:num w:numId="19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/>
  <w:rsids>
    <w:rsidRoot w:val="00C93E5E"/>
    <w:rsid w:val="00066898"/>
    <w:rsid w:val="00171663"/>
    <w:rsid w:val="002421EE"/>
    <w:rsid w:val="00246A74"/>
    <w:rsid w:val="00286621"/>
    <w:rsid w:val="002A4B09"/>
    <w:rsid w:val="002E78AA"/>
    <w:rsid w:val="002F6755"/>
    <w:rsid w:val="003515CD"/>
    <w:rsid w:val="003634DE"/>
    <w:rsid w:val="00387A91"/>
    <w:rsid w:val="00521919"/>
    <w:rsid w:val="005A5686"/>
    <w:rsid w:val="006163DF"/>
    <w:rsid w:val="006D1CBC"/>
    <w:rsid w:val="007B077D"/>
    <w:rsid w:val="007C35CD"/>
    <w:rsid w:val="008503A4"/>
    <w:rsid w:val="008840C5"/>
    <w:rsid w:val="00A22212"/>
    <w:rsid w:val="00A30874"/>
    <w:rsid w:val="00AC5F91"/>
    <w:rsid w:val="00B106BE"/>
    <w:rsid w:val="00C93E5E"/>
    <w:rsid w:val="00DB02A4"/>
    <w:rsid w:val="00E8610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06B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C93E5E"/>
  </w:style>
  <w:style w:type="paragraph" w:customStyle="1" w:styleId="constitle">
    <w:name w:val="constitle"/>
    <w:basedOn w:val="a"/>
    <w:rsid w:val="00C93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normal">
    <w:name w:val="consnormal"/>
    <w:basedOn w:val="a"/>
    <w:rsid w:val="00C93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C93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_"/>
    <w:link w:val="2"/>
    <w:rsid w:val="00C93E5E"/>
    <w:rPr>
      <w:rFonts w:ascii="Times New Roman" w:eastAsia="Times New Roman" w:hAnsi="Times New Roman"/>
      <w:sz w:val="25"/>
      <w:szCs w:val="25"/>
      <w:shd w:val="clear" w:color="auto" w:fill="FFFFFF"/>
    </w:rPr>
  </w:style>
  <w:style w:type="paragraph" w:customStyle="1" w:styleId="2">
    <w:name w:val="Основной текст2"/>
    <w:basedOn w:val="a"/>
    <w:link w:val="a4"/>
    <w:rsid w:val="00C93E5E"/>
    <w:pPr>
      <w:shd w:val="clear" w:color="auto" w:fill="FFFFFF"/>
      <w:spacing w:after="180" w:line="0" w:lineRule="atLeast"/>
    </w:pPr>
    <w:rPr>
      <w:rFonts w:ascii="Times New Roman" w:eastAsia="Times New Roman" w:hAnsi="Times New Roman"/>
      <w:sz w:val="25"/>
      <w:szCs w:val="25"/>
    </w:rPr>
  </w:style>
  <w:style w:type="character" w:customStyle="1" w:styleId="10">
    <w:name w:val="Основной текст1"/>
    <w:rsid w:val="00C93E5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5"/>
      <w:szCs w:val="25"/>
      <w:shd w:val="clear" w:color="auto" w:fill="FFFFFF"/>
    </w:rPr>
  </w:style>
  <w:style w:type="character" w:customStyle="1" w:styleId="ArialUnicodeMS75pt-1pt">
    <w:name w:val="Колонтитул + Arial Unicode MS;7;5 pt;Интервал -1 pt"/>
    <w:rsid w:val="00C93E5E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20"/>
      <w:sz w:val="15"/>
      <w:szCs w:val="15"/>
    </w:rPr>
  </w:style>
  <w:style w:type="character" w:styleId="a5">
    <w:name w:val="Strong"/>
    <w:uiPriority w:val="22"/>
    <w:qFormat/>
    <w:rsid w:val="00C93E5E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C93E5E"/>
    <w:pPr>
      <w:spacing w:after="0" w:line="240" w:lineRule="auto"/>
    </w:pPr>
    <w:rPr>
      <w:rFonts w:ascii="Tahoma" w:eastAsia="Calibri" w:hAnsi="Tahoma" w:cs="Times New Roman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93E5E"/>
    <w:rPr>
      <w:rFonts w:ascii="Tahoma" w:eastAsia="Calibri" w:hAnsi="Tahoma" w:cs="Times New Roman"/>
      <w:sz w:val="16"/>
      <w:szCs w:val="16"/>
    </w:rPr>
  </w:style>
  <w:style w:type="paragraph" w:styleId="a8">
    <w:name w:val="footer"/>
    <w:basedOn w:val="a"/>
    <w:link w:val="a9"/>
    <w:uiPriority w:val="99"/>
    <w:rsid w:val="00C93E5E"/>
    <w:pPr>
      <w:tabs>
        <w:tab w:val="center" w:pos="4677"/>
        <w:tab w:val="right" w:pos="9355"/>
      </w:tabs>
    </w:pPr>
    <w:rPr>
      <w:rFonts w:ascii="Calibri" w:eastAsia="Calibri" w:hAnsi="Calibri" w:cs="Times New Roman"/>
    </w:rPr>
  </w:style>
  <w:style w:type="character" w:customStyle="1" w:styleId="a9">
    <w:name w:val="Нижний колонтитул Знак"/>
    <w:basedOn w:val="a0"/>
    <w:link w:val="a8"/>
    <w:uiPriority w:val="99"/>
    <w:rsid w:val="00C93E5E"/>
    <w:rPr>
      <w:rFonts w:ascii="Calibri" w:eastAsia="Calibri" w:hAnsi="Calibri" w:cs="Times New Roman"/>
    </w:rPr>
  </w:style>
  <w:style w:type="character" w:styleId="aa">
    <w:name w:val="page number"/>
    <w:basedOn w:val="a0"/>
    <w:rsid w:val="00C93E5E"/>
  </w:style>
  <w:style w:type="paragraph" w:styleId="ab">
    <w:name w:val="List Paragraph"/>
    <w:basedOn w:val="a"/>
    <w:uiPriority w:val="34"/>
    <w:qFormat/>
    <w:rsid w:val="00C93E5E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customStyle="1" w:styleId="ac">
    <w:name w:val="Стиль"/>
    <w:rsid w:val="00C93E5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d">
    <w:name w:val="Table Grid"/>
    <w:basedOn w:val="a1"/>
    <w:uiPriority w:val="59"/>
    <w:rsid w:val="00C93E5E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3">
    <w:name w:val="Знак Знак3 Знак Знак"/>
    <w:basedOn w:val="a"/>
    <w:rsid w:val="00C93E5E"/>
    <w:pPr>
      <w:spacing w:after="160" w:line="240" w:lineRule="exact"/>
    </w:pPr>
    <w:rPr>
      <w:rFonts w:ascii="Verdana" w:eastAsia="Times New Roman" w:hAnsi="Verdana" w:cs="Times New Roman"/>
      <w:sz w:val="24"/>
      <w:szCs w:val="24"/>
      <w:lang w:val="en-US"/>
    </w:rPr>
  </w:style>
  <w:style w:type="character" w:customStyle="1" w:styleId="11">
    <w:name w:val="Основной текст Знак1"/>
    <w:link w:val="ae"/>
    <w:uiPriority w:val="99"/>
    <w:rsid w:val="00C93E5E"/>
    <w:rPr>
      <w:rFonts w:ascii="Times New Roman" w:hAnsi="Times New Roman"/>
      <w:shd w:val="clear" w:color="auto" w:fill="FFFFFF"/>
    </w:rPr>
  </w:style>
  <w:style w:type="paragraph" w:styleId="ae">
    <w:name w:val="Body Text"/>
    <w:basedOn w:val="a"/>
    <w:link w:val="11"/>
    <w:uiPriority w:val="99"/>
    <w:rsid w:val="00C93E5E"/>
    <w:pPr>
      <w:widowControl w:val="0"/>
      <w:shd w:val="clear" w:color="auto" w:fill="FFFFFF"/>
      <w:spacing w:after="0" w:line="240" w:lineRule="auto"/>
      <w:ind w:firstLine="400"/>
      <w:jc w:val="both"/>
    </w:pPr>
    <w:rPr>
      <w:rFonts w:ascii="Times New Roman" w:hAnsi="Times New Roman"/>
    </w:rPr>
  </w:style>
  <w:style w:type="character" w:customStyle="1" w:styleId="af">
    <w:name w:val="Основной текст Знак"/>
    <w:basedOn w:val="a0"/>
    <w:uiPriority w:val="99"/>
    <w:semiHidden/>
    <w:rsid w:val="00C93E5E"/>
  </w:style>
  <w:style w:type="paragraph" w:customStyle="1" w:styleId="Default">
    <w:name w:val="Default"/>
    <w:rsid w:val="00C93E5E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f0">
    <w:name w:val="header"/>
    <w:basedOn w:val="a"/>
    <w:link w:val="af1"/>
    <w:uiPriority w:val="99"/>
    <w:unhideWhenUsed/>
    <w:rsid w:val="005A568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Верхний колонтитул Знак"/>
    <w:basedOn w:val="a0"/>
    <w:link w:val="af0"/>
    <w:uiPriority w:val="99"/>
    <w:rsid w:val="005A5686"/>
  </w:style>
  <w:style w:type="character" w:customStyle="1" w:styleId="30">
    <w:name w:val="Основной текст (3)_"/>
    <w:basedOn w:val="a0"/>
    <w:link w:val="31"/>
    <w:uiPriority w:val="99"/>
    <w:locked/>
    <w:rsid w:val="00387A91"/>
    <w:rPr>
      <w:rFonts w:ascii="Times New Roman" w:hAnsi="Times New Roman" w:cs="Times New Roman"/>
      <w:spacing w:val="2"/>
      <w:sz w:val="17"/>
      <w:szCs w:val="17"/>
      <w:shd w:val="clear" w:color="auto" w:fill="FFFFFF"/>
    </w:rPr>
  </w:style>
  <w:style w:type="character" w:customStyle="1" w:styleId="32">
    <w:name w:val="Основной текст (3)"/>
    <w:basedOn w:val="30"/>
    <w:uiPriority w:val="99"/>
    <w:rsid w:val="00387A91"/>
  </w:style>
  <w:style w:type="character" w:customStyle="1" w:styleId="34">
    <w:name w:val="Основной текст (3)4"/>
    <w:basedOn w:val="30"/>
    <w:uiPriority w:val="99"/>
    <w:rsid w:val="00387A91"/>
    <w:rPr>
      <w:noProof/>
    </w:rPr>
  </w:style>
  <w:style w:type="character" w:customStyle="1" w:styleId="33">
    <w:name w:val="Основной текст (3)3"/>
    <w:basedOn w:val="30"/>
    <w:uiPriority w:val="99"/>
    <w:rsid w:val="00387A91"/>
    <w:rPr>
      <w:u w:val="single"/>
    </w:rPr>
  </w:style>
  <w:style w:type="character" w:customStyle="1" w:styleId="320">
    <w:name w:val="Основной текст (3)2"/>
    <w:basedOn w:val="30"/>
    <w:uiPriority w:val="99"/>
    <w:rsid w:val="00387A91"/>
    <w:rPr>
      <w:noProof/>
    </w:rPr>
  </w:style>
  <w:style w:type="paragraph" w:customStyle="1" w:styleId="31">
    <w:name w:val="Основной текст (3)1"/>
    <w:basedOn w:val="a"/>
    <w:link w:val="30"/>
    <w:uiPriority w:val="99"/>
    <w:rsid w:val="00387A91"/>
    <w:pPr>
      <w:shd w:val="clear" w:color="auto" w:fill="FFFFFF"/>
      <w:spacing w:after="0" w:line="216" w:lineRule="exact"/>
    </w:pPr>
    <w:rPr>
      <w:rFonts w:ascii="Times New Roman" w:hAnsi="Times New Roman" w:cs="Times New Roman"/>
      <w:spacing w:val="2"/>
      <w:sz w:val="17"/>
      <w:szCs w:val="17"/>
    </w:rPr>
  </w:style>
  <w:style w:type="paragraph" w:customStyle="1" w:styleId="12">
    <w:name w:val="Заголовок №1"/>
    <w:basedOn w:val="a"/>
    <w:link w:val="13"/>
    <w:uiPriority w:val="99"/>
    <w:rsid w:val="00387A91"/>
    <w:pPr>
      <w:shd w:val="clear" w:color="auto" w:fill="FFFFFF"/>
      <w:spacing w:before="180" w:after="0" w:line="274" w:lineRule="exact"/>
      <w:ind w:hanging="1980"/>
      <w:outlineLvl w:val="0"/>
    </w:pPr>
    <w:rPr>
      <w:rFonts w:ascii="Times New Roman" w:eastAsia="Arial Unicode MS" w:hAnsi="Times New Roman" w:cs="Times New Roman"/>
      <w:b/>
      <w:bCs/>
      <w:spacing w:val="4"/>
      <w:sz w:val="21"/>
      <w:szCs w:val="21"/>
      <w:lang w:eastAsia="ru-RU"/>
    </w:rPr>
  </w:style>
  <w:style w:type="character" w:customStyle="1" w:styleId="13">
    <w:name w:val="Заголовок №1_"/>
    <w:basedOn w:val="a0"/>
    <w:link w:val="12"/>
    <w:uiPriority w:val="99"/>
    <w:locked/>
    <w:rsid w:val="00387A91"/>
    <w:rPr>
      <w:rFonts w:ascii="Times New Roman" w:eastAsia="Arial Unicode MS" w:hAnsi="Times New Roman" w:cs="Times New Roman"/>
      <w:b/>
      <w:bCs/>
      <w:spacing w:val="4"/>
      <w:sz w:val="21"/>
      <w:szCs w:val="21"/>
      <w:shd w:val="clear" w:color="auto" w:fill="FFFFFF"/>
      <w:lang w:eastAsia="ru-RU"/>
    </w:rPr>
  </w:style>
  <w:style w:type="character" w:customStyle="1" w:styleId="af2">
    <w:name w:val="Колонтитул_"/>
    <w:basedOn w:val="a0"/>
    <w:link w:val="af3"/>
    <w:uiPriority w:val="99"/>
    <w:locked/>
    <w:rsid w:val="00066898"/>
    <w:rPr>
      <w:rFonts w:ascii="Times New Roman" w:hAnsi="Times New Roman" w:cs="Times New Roman"/>
      <w:sz w:val="20"/>
      <w:szCs w:val="20"/>
      <w:shd w:val="clear" w:color="auto" w:fill="FFFFFF"/>
    </w:rPr>
  </w:style>
  <w:style w:type="character" w:customStyle="1" w:styleId="Consolas">
    <w:name w:val="Колонтитул + Consolas"/>
    <w:aliases w:val="9,5 pt"/>
    <w:basedOn w:val="af2"/>
    <w:uiPriority w:val="99"/>
    <w:rsid w:val="00066898"/>
    <w:rPr>
      <w:rFonts w:ascii="Consolas" w:hAnsi="Consolas" w:cs="Consolas"/>
      <w:spacing w:val="2"/>
      <w:sz w:val="18"/>
      <w:szCs w:val="18"/>
    </w:rPr>
  </w:style>
  <w:style w:type="paragraph" w:customStyle="1" w:styleId="af3">
    <w:name w:val="Колонтитул"/>
    <w:basedOn w:val="a"/>
    <w:link w:val="af2"/>
    <w:uiPriority w:val="99"/>
    <w:rsid w:val="00066898"/>
    <w:pPr>
      <w:shd w:val="clear" w:color="auto" w:fill="FFFFFF"/>
      <w:spacing w:after="0" w:line="240" w:lineRule="auto"/>
    </w:pPr>
    <w:rPr>
      <w:rFonts w:ascii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C93E5E"/>
  </w:style>
  <w:style w:type="paragraph" w:customStyle="1" w:styleId="constitle">
    <w:name w:val="constitle"/>
    <w:basedOn w:val="a"/>
    <w:rsid w:val="00C93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normal">
    <w:name w:val="consnormal"/>
    <w:basedOn w:val="a"/>
    <w:rsid w:val="00C93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C93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_"/>
    <w:link w:val="2"/>
    <w:rsid w:val="00C93E5E"/>
    <w:rPr>
      <w:rFonts w:ascii="Times New Roman" w:eastAsia="Times New Roman" w:hAnsi="Times New Roman"/>
      <w:sz w:val="25"/>
      <w:szCs w:val="25"/>
      <w:shd w:val="clear" w:color="auto" w:fill="FFFFFF"/>
    </w:rPr>
  </w:style>
  <w:style w:type="paragraph" w:customStyle="1" w:styleId="2">
    <w:name w:val="Основной текст2"/>
    <w:basedOn w:val="a"/>
    <w:link w:val="a4"/>
    <w:rsid w:val="00C93E5E"/>
    <w:pPr>
      <w:shd w:val="clear" w:color="auto" w:fill="FFFFFF"/>
      <w:spacing w:after="180" w:line="0" w:lineRule="atLeast"/>
    </w:pPr>
    <w:rPr>
      <w:rFonts w:ascii="Times New Roman" w:eastAsia="Times New Roman" w:hAnsi="Times New Roman"/>
      <w:sz w:val="25"/>
      <w:szCs w:val="25"/>
    </w:rPr>
  </w:style>
  <w:style w:type="character" w:customStyle="1" w:styleId="10">
    <w:name w:val="Основной текст1"/>
    <w:rsid w:val="00C93E5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5"/>
      <w:szCs w:val="25"/>
      <w:shd w:val="clear" w:color="auto" w:fill="FFFFFF"/>
    </w:rPr>
  </w:style>
  <w:style w:type="character" w:customStyle="1" w:styleId="ArialUnicodeMS75pt-1pt">
    <w:name w:val="Колонтитул + Arial Unicode MS;7;5 pt;Интервал -1 pt"/>
    <w:rsid w:val="00C93E5E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20"/>
      <w:sz w:val="15"/>
      <w:szCs w:val="15"/>
    </w:rPr>
  </w:style>
  <w:style w:type="character" w:styleId="a5">
    <w:name w:val="Strong"/>
    <w:uiPriority w:val="22"/>
    <w:qFormat/>
    <w:rsid w:val="00C93E5E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C93E5E"/>
    <w:pPr>
      <w:spacing w:after="0" w:line="240" w:lineRule="auto"/>
    </w:pPr>
    <w:rPr>
      <w:rFonts w:ascii="Tahoma" w:eastAsia="Calibri" w:hAnsi="Tahoma" w:cs="Times New Roman"/>
      <w:sz w:val="16"/>
      <w:szCs w:val="16"/>
      <w:lang w:val="x-none"/>
    </w:rPr>
  </w:style>
  <w:style w:type="character" w:customStyle="1" w:styleId="a7">
    <w:name w:val="Текст выноски Знак"/>
    <w:basedOn w:val="a0"/>
    <w:link w:val="a6"/>
    <w:uiPriority w:val="99"/>
    <w:semiHidden/>
    <w:rsid w:val="00C93E5E"/>
    <w:rPr>
      <w:rFonts w:ascii="Tahoma" w:eastAsia="Calibri" w:hAnsi="Tahoma" w:cs="Times New Roman"/>
      <w:sz w:val="16"/>
      <w:szCs w:val="16"/>
      <w:lang w:val="x-none"/>
    </w:rPr>
  </w:style>
  <w:style w:type="paragraph" w:styleId="a8">
    <w:name w:val="footer"/>
    <w:basedOn w:val="a"/>
    <w:link w:val="a9"/>
    <w:rsid w:val="00C93E5E"/>
    <w:pPr>
      <w:tabs>
        <w:tab w:val="center" w:pos="4677"/>
        <w:tab w:val="right" w:pos="9355"/>
      </w:tabs>
    </w:pPr>
    <w:rPr>
      <w:rFonts w:ascii="Calibri" w:eastAsia="Calibri" w:hAnsi="Calibri" w:cs="Times New Roman"/>
    </w:rPr>
  </w:style>
  <w:style w:type="character" w:customStyle="1" w:styleId="a9">
    <w:name w:val="Нижний колонтитул Знак"/>
    <w:basedOn w:val="a0"/>
    <w:link w:val="a8"/>
    <w:rsid w:val="00C93E5E"/>
    <w:rPr>
      <w:rFonts w:ascii="Calibri" w:eastAsia="Calibri" w:hAnsi="Calibri" w:cs="Times New Roman"/>
    </w:rPr>
  </w:style>
  <w:style w:type="character" w:styleId="aa">
    <w:name w:val="page number"/>
    <w:basedOn w:val="a0"/>
    <w:rsid w:val="00C93E5E"/>
  </w:style>
  <w:style w:type="paragraph" w:styleId="ab">
    <w:name w:val="List Paragraph"/>
    <w:basedOn w:val="a"/>
    <w:uiPriority w:val="34"/>
    <w:qFormat/>
    <w:rsid w:val="00C93E5E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customStyle="1" w:styleId="ac">
    <w:name w:val="Стиль"/>
    <w:rsid w:val="00C93E5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d">
    <w:name w:val="Table Grid"/>
    <w:basedOn w:val="a1"/>
    <w:uiPriority w:val="59"/>
    <w:rsid w:val="00C93E5E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3">
    <w:name w:val="Знак Знак3 Знак Знак"/>
    <w:basedOn w:val="a"/>
    <w:rsid w:val="00C93E5E"/>
    <w:pPr>
      <w:spacing w:after="160" w:line="240" w:lineRule="exact"/>
    </w:pPr>
    <w:rPr>
      <w:rFonts w:ascii="Verdana" w:eastAsia="Times New Roman" w:hAnsi="Verdana" w:cs="Times New Roman"/>
      <w:sz w:val="24"/>
      <w:szCs w:val="24"/>
      <w:lang w:val="en-US"/>
    </w:rPr>
  </w:style>
  <w:style w:type="character" w:customStyle="1" w:styleId="11">
    <w:name w:val="Основной текст Знак1"/>
    <w:link w:val="ae"/>
    <w:uiPriority w:val="99"/>
    <w:rsid w:val="00C93E5E"/>
    <w:rPr>
      <w:rFonts w:ascii="Times New Roman" w:hAnsi="Times New Roman"/>
      <w:shd w:val="clear" w:color="auto" w:fill="FFFFFF"/>
    </w:rPr>
  </w:style>
  <w:style w:type="paragraph" w:styleId="ae">
    <w:name w:val="Body Text"/>
    <w:basedOn w:val="a"/>
    <w:link w:val="11"/>
    <w:uiPriority w:val="99"/>
    <w:rsid w:val="00C93E5E"/>
    <w:pPr>
      <w:widowControl w:val="0"/>
      <w:shd w:val="clear" w:color="auto" w:fill="FFFFFF"/>
      <w:spacing w:after="0" w:line="240" w:lineRule="auto"/>
      <w:ind w:firstLine="400"/>
      <w:jc w:val="both"/>
    </w:pPr>
    <w:rPr>
      <w:rFonts w:ascii="Times New Roman" w:hAnsi="Times New Roman"/>
    </w:rPr>
  </w:style>
  <w:style w:type="character" w:customStyle="1" w:styleId="af">
    <w:name w:val="Основной текст Знак"/>
    <w:basedOn w:val="a0"/>
    <w:uiPriority w:val="99"/>
    <w:semiHidden/>
    <w:rsid w:val="00C93E5E"/>
  </w:style>
  <w:style w:type="paragraph" w:customStyle="1" w:styleId="Default">
    <w:name w:val="Default"/>
    <w:rsid w:val="00C93E5E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f0">
    <w:name w:val="header"/>
    <w:basedOn w:val="a"/>
    <w:link w:val="af1"/>
    <w:uiPriority w:val="99"/>
    <w:unhideWhenUsed/>
    <w:rsid w:val="005A568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Верхний колонтитул Знак"/>
    <w:basedOn w:val="a0"/>
    <w:link w:val="af0"/>
    <w:uiPriority w:val="99"/>
    <w:rsid w:val="005A568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5628</Words>
  <Characters>32080</Characters>
  <Application>Microsoft Office Word</Application>
  <DocSecurity>0</DocSecurity>
  <Lines>267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37633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сария</dc:creator>
  <cp:lastModifiedBy>Гамир</cp:lastModifiedBy>
  <cp:revision>9</cp:revision>
  <cp:lastPrinted>2021-03-23T07:07:00Z</cp:lastPrinted>
  <dcterms:created xsi:type="dcterms:W3CDTF">2021-03-23T07:04:00Z</dcterms:created>
  <dcterms:modified xsi:type="dcterms:W3CDTF">2021-03-24T07:39:00Z</dcterms:modified>
</cp:coreProperties>
</file>